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r>
        <w:pict>
          <v:group id="_x0000_s1026" o:spid="_x0000_s1026" o:spt="203" style="position:absolute;left:0pt;margin-left:0pt;margin-top:0pt;height:841.9pt;width:595.3pt;mso-position-horizontal-relative:page;mso-position-vertical-relative:page;z-index:-503285760;mso-width-relative:page;mso-height-relative:page;" coordsize="11906,16838">
            <o:lock v:ext="edit"/>
            <v:shape id="_x0000_s1027" o:spid="_x0000_s1027" o:spt="75" type="#_x0000_t75" style="position:absolute;left:0;top:0;height:16838;width:11906;" filled="f" stroked="f" coordsize="21600,21600">
              <v:path/>
              <v:fill on="f" focussize="0,0"/>
              <v:stroke on="f"/>
              <v:imagedata r:id="rId18" o:title=""/>
              <o:lock v:ext="edit" aspectratio="t"/>
            </v:shape>
            <v:shape id="_x0000_s1028" o:spid="_x0000_s1028" o:spt="75" type="#_x0000_t75" style="position:absolute;left:4563;top:3873;height:807;width:905;" filled="f" stroked="f" coordsize="21600,21600">
              <v:path/>
              <v:fill on="f" focussize="0,0"/>
              <v:stroke on="f"/>
              <v:imagedata r:id="rId19" o:title=""/>
              <o:lock v:ext="edit" aspectratio="t"/>
            </v:shape>
            <v:shape id="_x0000_s1029" o:spid="_x0000_s1029" o:spt="75" type="#_x0000_t75" style="position:absolute;left:4575;top:5149;height:706;width:898;" filled="f" stroked="f" coordsize="21600,21600">
              <v:path/>
              <v:fill on="f" focussize="0,0"/>
              <v:stroke on="f"/>
              <v:imagedata r:id="rId20" o:title=""/>
              <o:lock v:ext="edit" aspectratio="t"/>
            </v:shape>
            <v:shape id="_x0000_s1030" o:spid="_x0000_s1030" o:spt="75" type="#_x0000_t75" style="position:absolute;left:4587;top:6334;height:863;width:852;" filled="f" stroked="f" coordsize="21600,21600">
              <v:path/>
              <v:fill on="f" focussize="0,0"/>
              <v:stroke on="f"/>
              <v:imagedata r:id="rId21" o:title=""/>
              <o:lock v:ext="edit" aspectratio="t"/>
            </v:shape>
            <v:shape id="_x0000_s1031" o:spid="_x0000_s1031" o:spt="75" type="#_x0000_t75" style="position:absolute;left:4601;top:7579;height:888;width:835;" filled="f" stroked="f" coordsize="21600,21600">
              <v:path/>
              <v:fill on="f" focussize="0,0"/>
              <v:stroke on="f"/>
              <v:imagedata r:id="rId22" o:title=""/>
              <o:lock v:ext="edit" aspectratio="t"/>
            </v:shape>
            <v:shape id="_x0000_s1032" o:spid="_x0000_s1032" o:spt="75" type="#_x0000_t75" style="position:absolute;left:4630;top:8860;height:825;width:706;" filled="f" stroked="f" coordsize="21600,21600">
              <v:path/>
              <v:fill on="f" focussize="0,0"/>
              <v:stroke on="f"/>
              <v:imagedata r:id="rId23" o:title=""/>
              <o:lock v:ext="edit" aspectratio="t"/>
            </v:shape>
            <v:shape id="_x0000_s1033" o:spid="_x0000_s1033" o:spt="75" type="#_x0000_t75" style="position:absolute;left:4635;top:10633;height:361;width:271;" filled="f" stroked="f" coordsize="21600,21600">
              <v:path/>
              <v:fill on="f" focussize="0,0"/>
              <v:stroke on="f"/>
              <v:imagedata r:id="rId24" o:title=""/>
              <o:lock v:ext="edit" aspectratio="t"/>
            </v:shape>
            <v:shape id="_x0000_s1034" o:spid="_x0000_s1034" o:spt="75" type="#_x0000_t75" style="position:absolute;left:3810;top:348;height:574;width:4383;" filled="f" stroked="f" coordsize="21600,21600">
              <v:path/>
              <v:fill on="f" focussize="0,0"/>
              <v:stroke on="f"/>
              <v:imagedata r:id="rId25" o:title=""/>
              <o:lock v:ext="edit" aspectratio="t"/>
            </v:shape>
            <v:shape id="_x0000_s1035" o:spid="_x0000_s1035" o:spt="75" type="#_x0000_t75" style="position:absolute;left:7381;top:4274;height:858;width:552;" filled="f" stroked="f" coordsize="21600,21600">
              <v:path/>
              <v:fill on="f" focussize="0,0"/>
              <v:stroke on="f"/>
              <v:imagedata r:id="rId26" o:title=""/>
              <o:lock v:ext="edit" aspectratio="t"/>
            </v:shape>
            <v:shape id="_x0000_s1036" o:spid="_x0000_s1036" o:spt="75" type="#_x0000_t75" style="position:absolute;left:7190;top:5552;height:807;width:905;" filled="f" stroked="f" coordsize="21600,21600">
              <v:path/>
              <v:fill on="f" focussize="0,0"/>
              <v:stroke on="f"/>
              <v:imagedata r:id="rId27" o:title=""/>
              <o:lock v:ext="edit" aspectratio="t"/>
            </v:shape>
            <v:shape id="_x0000_s1037" o:spid="_x0000_s1037" o:spt="75" type="#_x0000_t75" style="position:absolute;left:7214;top:6765;height:863;width:852;" filled="f" stroked="f" coordsize="21600,21600">
              <v:path/>
              <v:fill on="f" focussize="0,0"/>
              <v:stroke on="f"/>
              <v:imagedata r:id="rId28" o:title=""/>
              <o:lock v:ext="edit" aspectratio="t"/>
            </v:shape>
            <v:shape id="_x0000_s1038" o:spid="_x0000_s1038" o:spt="75" type="#_x0000_t75" style="position:absolute;left:7236;top:8088;height:781;width:810;" filled="f" stroked="f" coordsize="21600,21600">
              <v:path/>
              <v:fill on="f" focussize="0,0"/>
              <v:stroke on="f"/>
              <v:imagedata r:id="rId29" o:title=""/>
              <o:lock v:ext="edit" aspectratio="t"/>
            </v:shape>
            <v:shape id="_x0000_s1039" o:spid="_x0000_s1039" o:spt="75" type="#_x0000_t75" style="position:absolute;left:7266;top:9738;height:339;width:338;" filled="f" stroked="f" coordsize="21600,21600">
              <v:path/>
              <v:fill on="f" focussize="0,0"/>
              <v:stroke on="f"/>
              <v:imagedata r:id="rId30" o:title=""/>
              <o:lock v:ext="edit" aspectratio="t"/>
            </v:shape>
          </v:group>
        </w:pic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10"/>
        <w:rPr>
          <w:rFonts w:ascii="Times New Roman"/>
          <w:sz w:val="29"/>
        </w:rPr>
      </w:pPr>
    </w:p>
    <w:p>
      <w:pPr>
        <w:tabs>
          <w:tab w:val="left" w:pos="7675"/>
        </w:tabs>
        <w:spacing w:before="37"/>
        <w:ind w:left="5476" w:right="0" w:firstLine="0"/>
        <w:jc w:val="left"/>
        <w:rPr>
          <w:sz w:val="44"/>
        </w:rPr>
      </w:pPr>
      <w:r>
        <w:rPr>
          <w:sz w:val="44"/>
        </w:rPr>
        <w:t>姓名：</w:t>
      </w:r>
      <w:r>
        <w:rPr>
          <w:rFonts w:hint="eastAsia"/>
          <w:sz w:val="44"/>
          <w:lang w:val="en-US" w:eastAsia="zh-CN"/>
        </w:rPr>
        <w:t>XX</w:t>
      </w:r>
    </w:p>
    <w:p>
      <w:pPr>
        <w:tabs>
          <w:tab w:val="left" w:pos="7456"/>
        </w:tabs>
        <w:spacing w:before="60" w:line="266" w:lineRule="auto"/>
        <w:ind w:left="4596" w:right="487" w:firstLine="880"/>
        <w:jc w:val="left"/>
        <w:rPr>
          <w:rFonts w:hint="eastAsia"/>
          <w:sz w:val="44"/>
          <w:lang w:val="en-US" w:eastAsia="zh-CN"/>
        </w:rPr>
      </w:pPr>
      <w:r>
        <w:pict>
          <v:shape id="_x0000_s1040" o:spid="_x0000_s1040" o:spt="202" type="#_x0000_t202" style="position:absolute;left:0pt;margin-left:289.65pt;margin-top:103.35pt;height:10.1pt;width:16pt;mso-position-horizontal-relative:page;z-index:-503299072;mso-width-relative:page;mso-height-relative:page;" filled="f" stroked="f" coordsize="21600,21600">
            <v:path/>
            <v:fill on="f" focussize="0,0"/>
            <v:stroke on="f" joinstyle="miter"/>
            <v:imagedata o:title=""/>
            <o:lock v:ext="edit"/>
            <v:textbox inset="0mm,0mm,0mm,0mm">
              <w:txbxContent>
                <w:p>
                  <w:pPr>
                    <w:spacing w:before="0" w:line="201" w:lineRule="exact"/>
                    <w:ind w:left="0" w:right="0" w:firstLine="0"/>
                    <w:jc w:val="left"/>
                    <w:rPr>
                      <w:rFonts w:ascii="Arial"/>
                      <w:sz w:val="18"/>
                    </w:rPr>
                  </w:pPr>
                  <w:r>
                    <w:rPr>
                      <w:rFonts w:ascii="Arial"/>
                      <w:sz w:val="18"/>
                    </w:rPr>
                    <w:t>- 1</w:t>
                  </w:r>
                  <w:r>
                    <w:rPr>
                      <w:rFonts w:ascii="Arial"/>
                      <w:spacing w:val="-1"/>
                      <w:sz w:val="18"/>
                    </w:rPr>
                    <w:t xml:space="preserve"> </w:t>
                  </w:r>
                  <w:r>
                    <w:rPr>
                      <w:rFonts w:ascii="Arial"/>
                      <w:sz w:val="18"/>
                    </w:rPr>
                    <w:t>-</w:t>
                  </w:r>
                </w:p>
              </w:txbxContent>
            </v:textbox>
          </v:shape>
        </w:pict>
      </w:r>
      <w:r>
        <w:rPr>
          <w:sz w:val="44"/>
        </w:rPr>
        <w:t>学校：</w:t>
      </w:r>
      <w:r>
        <w:rPr>
          <w:rFonts w:hint="eastAsia"/>
          <w:sz w:val="44"/>
          <w:lang w:val="en-US" w:eastAsia="zh-CN"/>
        </w:rPr>
        <w:t>XX</w:t>
      </w:r>
    </w:p>
    <w:p>
      <w:pPr>
        <w:tabs>
          <w:tab w:val="left" w:pos="7456"/>
        </w:tabs>
        <w:spacing w:before="60" w:line="266" w:lineRule="auto"/>
        <w:ind w:left="4596" w:right="487" w:firstLine="880"/>
        <w:jc w:val="left"/>
        <w:rPr>
          <w:sz w:val="44"/>
        </w:rPr>
      </w:pPr>
      <w:r>
        <w:rPr>
          <w:sz w:val="44"/>
        </w:rPr>
        <w:t>学院联系电话：</w:t>
      </w:r>
      <w:r>
        <w:rPr>
          <w:rFonts w:hint="eastAsia"/>
          <w:sz w:val="44"/>
          <w:lang w:val="en-US" w:eastAsia="zh-CN"/>
        </w:rPr>
        <w:t xml:space="preserve"> </w:t>
      </w:r>
      <w:r>
        <w:rPr>
          <w:sz w:val="44"/>
        </w:rPr>
        <w:t xml:space="preserve"> </w:t>
      </w:r>
    </w:p>
    <w:p>
      <w:pPr>
        <w:tabs>
          <w:tab w:val="left" w:pos="7456"/>
        </w:tabs>
        <w:spacing w:before="60" w:line="266" w:lineRule="auto"/>
        <w:ind w:left="4596" w:right="487" w:firstLine="880"/>
        <w:jc w:val="left"/>
        <w:rPr>
          <w:sz w:val="44"/>
        </w:rPr>
      </w:pPr>
    </w:p>
    <w:p>
      <w:pPr>
        <w:spacing w:after="0" w:line="266" w:lineRule="auto"/>
        <w:jc w:val="left"/>
        <w:rPr>
          <w:sz w:val="44"/>
        </w:rPr>
        <w:sectPr>
          <w:type w:val="continuous"/>
          <w:pgSz w:w="11910" w:h="16840"/>
          <w:pgMar w:top="1580" w:right="780" w:bottom="280" w:left="1200" w:header="720" w:footer="720" w:gutter="0"/>
        </w:sectPr>
      </w:pPr>
    </w:p>
    <w:p>
      <w:pPr>
        <w:spacing w:before="0" w:line="894" w:lineRule="exact"/>
        <w:ind w:left="2590" w:right="2995" w:firstLine="0"/>
        <w:jc w:val="center"/>
        <w:rPr>
          <w:sz w:val="72"/>
        </w:rPr>
      </w:pPr>
      <w:r>
        <w:pict>
          <v:shape id="_x0000_s1041" o:spid="_x0000_s1041" o:spt="202" type="#_x0000_t202" style="position:absolute;left:0pt;margin-left:289.65pt;margin-top:782.45pt;height:10.1pt;width:16pt;mso-position-horizontal-relative:page;mso-position-vertical-relative:page;z-index:-503292928;mso-width-relative:page;mso-height-relative:page;" filled="f" stroked="f" coordsize="21600,21600">
            <v:path/>
            <v:fill on="f" focussize="0,0"/>
            <v:stroke on="f" joinstyle="miter"/>
            <v:imagedata o:title=""/>
            <o:lock v:ext="edit"/>
            <v:textbox inset="0mm,0mm,0mm,0mm">
              <w:txbxContent>
                <w:p>
                  <w:pPr>
                    <w:spacing w:before="0" w:line="201" w:lineRule="exact"/>
                    <w:ind w:left="0" w:right="0" w:firstLine="0"/>
                    <w:jc w:val="left"/>
                    <w:rPr>
                      <w:rFonts w:ascii="Arial"/>
                      <w:sz w:val="18"/>
                    </w:rPr>
                  </w:pPr>
                  <w:r>
                    <w:rPr>
                      <w:rFonts w:ascii="Arial"/>
                      <w:sz w:val="18"/>
                    </w:rPr>
                    <w:t>- 2</w:t>
                  </w:r>
                  <w:r>
                    <w:rPr>
                      <w:rFonts w:ascii="Arial"/>
                      <w:spacing w:val="-1"/>
                      <w:sz w:val="18"/>
                    </w:rPr>
                    <w:t xml:space="preserve"> </w:t>
                  </w:r>
                  <w:r>
                    <w:rPr>
                      <w:rFonts w:ascii="Arial"/>
                      <w:sz w:val="18"/>
                    </w:rPr>
                    <w:t>-</w:t>
                  </w:r>
                </w:p>
              </w:txbxContent>
            </v:textbox>
          </v:shape>
        </w:pict>
      </w:r>
      <w:r>
        <w:pict>
          <v:group id="_x0000_s1042" o:spid="_x0000_s1042" o:spt="203" style="position:absolute;left:0pt;margin-left:0pt;margin-top:0pt;height:841.9pt;width:595.3pt;mso-position-horizontal-relative:page;mso-position-vertical-relative:page;z-index:-503288832;mso-width-relative:page;mso-height-relative:page;" coordsize="11906,16838">
            <o:lock v:ext="edit"/>
            <v:shape id="_x0000_s1043" o:spid="_x0000_s1043" o:spt="75" type="#_x0000_t75" style="position:absolute;left:0;top:0;height:16838;width:11906;" filled="f" stroked="f" coordsize="21600,21600">
              <v:path/>
              <v:fill on="f" focussize="0,0"/>
              <v:stroke on="f"/>
              <v:imagedata r:id="rId31" o:title=""/>
              <o:lock v:ext="edit" aspectratio="t"/>
            </v:shape>
            <v:shape id="_x0000_s1044" o:spid="_x0000_s1044" o:spt="75" type="#_x0000_t75" style="position:absolute;left:2267;top:2414;height:2510;width:446;" filled="f" stroked="f" coordsize="21600,21600">
              <v:path/>
              <v:fill on="f" focussize="0,0"/>
              <v:stroke on="f"/>
              <v:imagedata r:id="rId32" o:title=""/>
              <o:lock v:ext="edit" aspectratio="t"/>
            </v:shape>
            <v:shape id="_x0000_s1045" o:spid="_x0000_s1045" o:spt="75" type="#_x0000_t75" style="position:absolute;left:3885;top:8152;height:555;width:977;" filled="f" stroked="f" coordsize="21600,21600">
              <v:path/>
              <v:fill on="f" focussize="0,0"/>
              <v:stroke on="f"/>
              <v:imagedata r:id="rId33" o:title=""/>
              <o:lock v:ext="edit" aspectratio="t"/>
            </v:shape>
            <v:shape id="_x0000_s1046" o:spid="_x0000_s1046" o:spt="75" type="#_x0000_t75" style="position:absolute;left:4890;top:8154;height:551;width:2867;" filled="f" stroked="f" coordsize="21600,21600">
              <v:path/>
              <v:fill on="f" focussize="0,0"/>
              <v:stroke on="f"/>
              <v:imagedata r:id="rId34" o:title=""/>
              <o:lock v:ext="edit" aspectratio="t"/>
            </v:shape>
            <v:shape id="_x0000_s1047" o:spid="_x0000_s1047" o:spt="75" type="#_x0000_t75" style="position:absolute;left:3864;top:8605;height:112;width:1997;" filled="f" stroked="f" coordsize="21600,21600">
              <v:path/>
              <v:fill on="f" focussize="0,0"/>
              <v:stroke on="f"/>
              <v:imagedata r:id="rId35" o:title=""/>
              <o:lock v:ext="edit" aspectratio="t"/>
            </v:shape>
            <v:shape id="_x0000_s1048" o:spid="_x0000_s1048" o:spt="75" type="#_x0000_t75" style="position:absolute;left:1694;top:2363;height:485;width:325;" filled="f" stroked="f" coordsize="21600,21600">
              <v:path/>
              <v:fill on="f" focussize="0,0"/>
              <v:stroke on="f"/>
              <v:imagedata r:id="rId36" o:title=""/>
              <o:lock v:ext="edit" aspectratio="t"/>
            </v:shape>
            <v:shape id="_x0000_s1049" o:spid="_x0000_s1049" o:spt="75" type="#_x0000_t75" style="position:absolute;left:4568;top:2418;height:432;width:5117;" filled="f" stroked="f" coordsize="21600,21600">
              <v:path/>
              <v:fill on="f" focussize="0,0"/>
              <v:stroke on="f"/>
              <v:imagedata r:id="rId37" o:title=""/>
              <o:lock v:ext="edit" aspectratio="t"/>
            </v:shape>
            <v:shape id="_x0000_s1050" o:spid="_x0000_s1050" o:spt="75" type="#_x0000_t75" style="position:absolute;left:9617;top:2433;height:415;width:417;" filled="f" stroked="f" coordsize="21600,21600">
              <v:path/>
              <v:fill on="f" focussize="0,0"/>
              <v:stroke on="f"/>
              <v:imagedata r:id="rId38" o:title=""/>
              <o:lock v:ext="edit" aspectratio="t"/>
            </v:shape>
            <v:shape id="_x0000_s1051" o:spid="_x0000_s1051" o:spt="75" type="#_x0000_t75" style="position:absolute;left:9991;top:2420;height:429;width:403;" filled="f" stroked="f" coordsize="21600,21600">
              <v:path/>
              <v:fill on="f" focussize="0,0"/>
              <v:stroke on="f"/>
              <v:imagedata r:id="rId39" o:title=""/>
              <o:lock v:ext="edit" aspectratio="t"/>
            </v:shape>
            <v:shape id="_x0000_s1052" o:spid="_x0000_s1052" o:spt="75" type="#_x0000_t75" style="position:absolute;left:2571;top:2420;height:431;width:1522;" filled="f" stroked="f" coordsize="21600,21600">
              <v:path/>
              <v:fill on="f" focussize="0,0"/>
              <v:stroke on="f"/>
              <v:imagedata r:id="rId40" o:title=""/>
              <o:lock v:ext="edit" aspectratio="t"/>
            </v:shape>
            <v:shape id="_x0000_s1053" o:spid="_x0000_s1053" o:spt="75" type="#_x0000_t75" style="position:absolute;left:1624;top:2995;height:474;width:459;" filled="f" stroked="f" coordsize="21600,21600">
              <v:path/>
              <v:fill on="f" focussize="0,0"/>
              <v:stroke on="f"/>
              <v:imagedata r:id="rId41" o:title=""/>
              <o:lock v:ext="edit" aspectratio="t"/>
            </v:shape>
            <v:shape id="_x0000_s1054" o:spid="_x0000_s1054" o:spt="75" type="#_x0000_t75" style="position:absolute;left:4686;top:3045;height:429;width:5442;" filled="f" stroked="f" coordsize="21600,21600">
              <v:path/>
              <v:fill on="f" focussize="0,0"/>
              <v:stroke on="f"/>
              <v:imagedata r:id="rId42" o:title=""/>
              <o:lock v:ext="edit" aspectratio="t"/>
            </v:shape>
            <v:shape id="_x0000_s1055" o:spid="_x0000_s1055" o:spt="75" type="#_x0000_t75" style="position:absolute;left:2694;top:3041;height:434;width:1516;" filled="f" stroked="f" coordsize="21600,21600">
              <v:path/>
              <v:fill on="f" focussize="0,0"/>
              <v:stroke on="f"/>
              <v:imagedata r:id="rId43" o:title=""/>
              <o:lock v:ext="edit" aspectratio="t"/>
            </v:shape>
            <v:shape id="_x0000_s1056" o:spid="_x0000_s1056" o:spt="75" type="#_x0000_t75" style="position:absolute;left:1625;top:3610;height:489;width:476;" filled="f" stroked="f" coordsize="21600,21600">
              <v:path/>
              <v:fill on="f" focussize="0,0"/>
              <v:stroke on="f"/>
              <v:imagedata r:id="rId44" o:title=""/>
              <o:lock v:ext="edit" aspectratio="t"/>
            </v:shape>
            <v:shape id="_x0000_s1057" o:spid="_x0000_s1057" o:spt="75" type="#_x0000_t75" style="position:absolute;left:4690;top:3667;height:432;width:4016;" filled="f" stroked="f" coordsize="21600,21600">
              <v:path/>
              <v:fill on="f" focussize="0,0"/>
              <v:stroke on="f"/>
              <v:imagedata r:id="rId45" o:title=""/>
              <o:lock v:ext="edit" aspectratio="t"/>
            </v:shape>
            <v:shape id="_x0000_s1058" o:spid="_x0000_s1058" o:spt="75" type="#_x0000_t75" style="position:absolute;left:2694;top:3663;height:436;width:1521;" filled="f" stroked="f" coordsize="21600,21600">
              <v:path/>
              <v:fill on="f" focussize="0,0"/>
              <v:stroke on="f"/>
              <v:imagedata r:id="rId46" o:title=""/>
              <o:lock v:ext="edit" aspectratio="t"/>
            </v:shape>
            <v:shape id="_x0000_s1059" o:spid="_x0000_s1059" o:spt="75" type="#_x0000_t75" style="position:absolute;left:1617;top:4233;height:489;width:477;" filled="f" stroked="f" coordsize="21600,21600">
              <v:path/>
              <v:fill on="f" focussize="0,0"/>
              <v:stroke on="f"/>
              <v:imagedata r:id="rId47" o:title=""/>
              <o:lock v:ext="edit" aspectratio="t"/>
            </v:shape>
            <v:shape id="_x0000_s1060" o:spid="_x0000_s1060" o:spt="75" type="#_x0000_t75" style="position:absolute;left:4690;top:4291;height:431;width:2932;" filled="f" stroked="f" coordsize="21600,21600">
              <v:path/>
              <v:fill on="f" focussize="0,0"/>
              <v:stroke on="f"/>
              <v:imagedata r:id="rId48" o:title=""/>
              <o:lock v:ext="edit" aspectratio="t"/>
            </v:shape>
            <v:shape id="_x0000_s1061" o:spid="_x0000_s1061" o:spt="75" type="#_x0000_t75" style="position:absolute;left:2694;top:4292;height:430;width:1521;" filled="f" stroked="f" coordsize="21600,21600">
              <v:path/>
              <v:fill on="f" focussize="0,0"/>
              <v:stroke on="f"/>
              <v:imagedata r:id="rId49" o:title=""/>
              <o:lock v:ext="edit" aspectratio="t"/>
            </v:shape>
            <v:shape id="_x0000_s1062" o:spid="_x0000_s1062" style="position:absolute;left:1773;top:5456;height:2452;width:1754;" fillcolor="#8B7A6F" filled="t" stroked="f" coordorigin="1773,5456" coordsize="1754,2452" path="m2826,7908l1773,6510,3171,5456,3227,5531,3160,5531,1848,6520,2837,7833,2925,7833,2826,7908xm3527,5929l3460,5929,3160,5531,3227,5531,3527,5929xm2925,7833l2837,7833,3365,7435,3454,7435,2925,7833xe">
              <v:path arrowok="t"/>
              <v:fill on="t" focussize="0,0"/>
              <v:stroke on="f"/>
              <v:imagedata o:title=""/>
              <o:lock v:ext="edit"/>
            </v:shape>
            <v:shape id="_x0000_s1063" o:spid="_x0000_s1063" style="position:absolute;left:8476;top:7029;height:2452;width:1754;" fillcolor="#6E8586" filled="t" stroked="f" coordorigin="8476,7029" coordsize="1754,2452" path="m8543,7502l8476,7502,8832,7029,8931,7104,8843,7104,8543,7502xm9233,9406l9166,9406,10155,8093,8843,7104,8931,7104,10230,8083,9233,9406xm9177,9481l8549,9008,8638,9008,9166,9406,9233,9406,9177,9481xe">
              <v:path arrowok="t"/>
              <v:fill on="t" focussize="0,0"/>
              <v:stroke on="f"/>
              <v:imagedata o:title=""/>
              <o:lock v:ext="edit"/>
            </v:shape>
            <v:shape id="_x0000_s1064" o:spid="_x0000_s1064" o:spt="75" type="#_x0000_t75" style="position:absolute;left:3405;top:6232;height:555;width:5822;" filled="f" stroked="f" coordsize="21600,21600">
              <v:path/>
              <v:fill on="f" focussize="0,0"/>
              <v:stroke on="f"/>
              <v:imagedata r:id="rId50" o:title=""/>
              <o:lock v:ext="edit" aspectratio="t"/>
            </v:shape>
            <v:shape id="_x0000_s1065" o:spid="_x0000_s1065" o:spt="75" type="#_x0000_t75" style="position:absolute;left:3399;top:6685;height:112;width:1997;" filled="f" stroked="f" coordsize="21600,21600">
              <v:path/>
              <v:fill on="f" focussize="0,0"/>
              <v:stroke on="f"/>
              <v:imagedata r:id="rId51" o:title=""/>
              <o:lock v:ext="edit" aspectratio="t"/>
            </v:shape>
            <v:shape id="_x0000_s1066" o:spid="_x0000_s1066" o:spt="75" type="#_x0000_t75" style="position:absolute;left:1639;top:11202;height:712;width:679;" filled="f" stroked="f" coordsize="21600,21600">
              <v:path/>
              <v:fill on="f" focussize="0,0"/>
              <v:stroke on="f"/>
              <v:imagedata r:id="rId52" o:title=""/>
              <o:lock v:ext="edit" aspectratio="t"/>
            </v:shape>
            <v:shape id="_x0000_s1067" o:spid="_x0000_s1067" o:spt="75" type="#_x0000_t75" style="position:absolute;left:2642;top:11381;height:365;width:2420;" filled="f" stroked="f" coordsize="21600,21600">
              <v:path/>
              <v:fill on="f" focussize="0,0"/>
              <v:stroke on="f"/>
              <v:imagedata r:id="rId53" o:title=""/>
              <o:lock v:ext="edit" aspectratio="t"/>
            </v:shape>
            <v:shape id="_x0000_s1068" o:spid="_x0000_s1068" o:spt="75" type="#_x0000_t75" style="position:absolute;left:5039;top:11585;height:173;width:140;" filled="f" stroked="f" coordsize="21600,21600">
              <v:path/>
              <v:fill on="f" focussize="0,0"/>
              <v:stroke on="f"/>
              <v:imagedata r:id="rId54" o:title=""/>
              <o:lock v:ext="edit" aspectratio="t"/>
            </v:shape>
            <v:shape id="_x0000_s1069" o:spid="_x0000_s1069" o:spt="75" type="#_x0000_t75" style="position:absolute;left:5318;top:11381;height:365;width:1857;" filled="f" stroked="f" coordsize="21600,21600">
              <v:path/>
              <v:fill on="f" focussize="0,0"/>
              <v:stroke on="f"/>
              <v:imagedata r:id="rId55" o:title=""/>
              <o:lock v:ext="edit" aspectratio="t"/>
            </v:shape>
            <v:shape id="_x0000_s1070" o:spid="_x0000_s1070" o:spt="75" type="#_x0000_t75" style="position:absolute;left:7141;top:11557;height:165;width:164;" filled="f" stroked="f" coordsize="21600,21600">
              <v:path/>
              <v:fill on="f" focussize="0,0"/>
              <v:stroke on="f"/>
              <v:imagedata r:id="rId56" o:title=""/>
              <o:lock v:ext="edit" aspectratio="t"/>
            </v:shape>
            <v:shape id="_x0000_s1071" o:spid="_x0000_s1071" o:spt="75" type="#_x0000_t75" style="position:absolute;left:7402;top:11506;height:111;width:689;" filled="f" stroked="f" coordsize="21600,21600">
              <v:path/>
              <v:fill on="f" focussize="0,0"/>
              <v:stroke on="f"/>
              <v:imagedata r:id="rId57" o:title=""/>
              <o:lock v:ext="edit" aspectratio="t"/>
            </v:shape>
            <v:shape id="_x0000_s1072" o:spid="_x0000_s1072" o:spt="75" type="#_x0000_t75" style="position:absolute;left:8151;top:11373;height:376;width:819;" filled="f" stroked="f" coordsize="21600,21600">
              <v:path/>
              <v:fill on="f" focussize="0,0"/>
              <v:stroke on="f"/>
              <v:imagedata r:id="rId58" o:title=""/>
              <o:lock v:ext="edit" aspectratio="t"/>
            </v:shape>
            <v:shape id="_x0000_s1073" o:spid="_x0000_s1073" o:spt="75" type="#_x0000_t75" style="position:absolute;left:8923;top:11587;height:126;width:126;" filled="f" stroked="f" coordsize="21600,21600">
              <v:path/>
              <v:fill on="f" focussize="0,0"/>
              <v:stroke on="f"/>
              <v:imagedata r:id="rId59" o:title=""/>
              <o:lock v:ext="edit" aspectratio="t"/>
            </v:shape>
            <v:shape id="_x0000_s1074" o:spid="_x0000_s1074" o:spt="75" type="#_x0000_t75" style="position:absolute;left:9073;top:11381;height:366;width:958;" filled="f" stroked="f" coordsize="21600,21600">
              <v:path/>
              <v:fill on="f" focussize="0,0"/>
              <v:stroke on="f"/>
              <v:imagedata r:id="rId60" o:title=""/>
              <o:lock v:ext="edit" aspectratio="t"/>
            </v:shape>
            <v:shape id="_x0000_s1075" o:spid="_x0000_s1075" o:spt="75" type="#_x0000_t75" style="position:absolute;left:9972;top:11373;height:376;width:178;" filled="f" stroked="f" coordsize="21600,21600">
              <v:path/>
              <v:fill on="f" focussize="0,0"/>
              <v:stroke on="f"/>
              <v:imagedata r:id="rId61" o:title=""/>
              <o:lock v:ext="edit" aspectratio="t"/>
            </v:shape>
            <v:shape id="_x0000_s1076" o:spid="_x0000_s1076" o:spt="75" type="#_x0000_t75" style="position:absolute;left:1672;top:12465;height:698;width:681;" filled="f" stroked="f" coordsize="21600,21600">
              <v:path/>
              <v:fill on="f" focussize="0,0"/>
              <v:stroke on="f"/>
              <v:imagedata r:id="rId62" o:title=""/>
              <o:lock v:ext="edit" aspectratio="t"/>
            </v:shape>
            <v:shape id="_x0000_s1077" o:spid="_x0000_s1077" o:spt="75" type="#_x0000_t75" style="position:absolute;left:2277;top:12791;height:363;width:2461;" filled="f" stroked="f" coordsize="21600,21600">
              <v:path/>
              <v:fill on="f" focussize="0,0"/>
              <v:stroke on="f"/>
              <v:imagedata r:id="rId63" o:title=""/>
              <o:lock v:ext="edit" aspectratio="t"/>
            </v:shape>
            <v:shape id="_x0000_s1078" o:spid="_x0000_s1078" o:spt="75" type="#_x0000_t75" style="position:absolute;left:4703;top:12991;height:173;width:139;" filled="f" stroked="f" coordsize="21600,21600">
              <v:path/>
              <v:fill on="f" focussize="0,0"/>
              <v:stroke on="f"/>
              <v:imagedata r:id="rId64" o:title=""/>
              <o:lock v:ext="edit" aspectratio="t"/>
            </v:shape>
            <v:shape id="_x0000_s1079" o:spid="_x0000_s1079" o:spt="75" type="#_x0000_t75" style="position:absolute;left:4884;top:12794;height:359;width:1563;" filled="f" stroked="f" coordsize="21600,21600">
              <v:path/>
              <v:fill on="f" focussize="0,0"/>
              <v:stroke on="f"/>
              <v:imagedata r:id="rId65" o:title=""/>
              <o:lock v:ext="edit" aspectratio="t"/>
            </v:shape>
            <v:shape id="_x0000_s1080" o:spid="_x0000_s1080" o:spt="75" type="#_x0000_t75" style="position:absolute;left:6390;top:12991;height:173;width:139;" filled="f" stroked="f" coordsize="21600,21600">
              <v:path/>
              <v:fill on="f" focussize="0,0"/>
              <v:stroke on="f"/>
              <v:imagedata r:id="rId66" o:title=""/>
              <o:lock v:ext="edit" aspectratio="t"/>
            </v:shape>
            <v:shape id="_x0000_s1081" o:spid="_x0000_s1081" o:spt="75" type="#_x0000_t75" style="position:absolute;left:6542;top:12785;height:376;width:2815;" filled="f" stroked="f" coordsize="21600,21600">
              <v:path/>
              <v:fill on="f" focussize="0,0"/>
              <v:stroke on="f"/>
              <v:imagedata r:id="rId67" o:title=""/>
              <o:lock v:ext="edit" aspectratio="t"/>
            </v:shape>
            <v:shape id="_x0000_s1082" o:spid="_x0000_s1082" o:spt="75" type="#_x0000_t75" style="position:absolute;left:9302;top:12991;height:173;width:139;" filled="f" stroked="f" coordsize="21600,21600">
              <v:path/>
              <v:fill on="f" focussize="0,0"/>
              <v:stroke on="f"/>
              <v:imagedata r:id="rId68" o:title=""/>
              <o:lock v:ext="edit" aspectratio="t"/>
            </v:shape>
            <v:shape id="_x0000_s1083" o:spid="_x0000_s1083" o:spt="75" type="#_x0000_t75" style="position:absolute;left:9467;top:12791;height:357;width:621;" filled="f" stroked="f" coordsize="21600,21600">
              <v:path/>
              <v:fill on="f" focussize="0,0"/>
              <v:stroke on="f"/>
              <v:imagedata r:id="rId69" o:title=""/>
              <o:lock v:ext="edit" aspectratio="t"/>
            </v:shape>
            <v:shape id="_x0000_s1084" o:spid="_x0000_s1084" o:spt="75" type="#_x0000_t75" style="position:absolute;left:2277;top:13416;height:365;width:2107;" filled="f" stroked="f" coordsize="21600,21600">
              <v:path/>
              <v:fill on="f" focussize="0,0"/>
              <v:stroke on="f"/>
              <v:imagedata r:id="rId70" o:title=""/>
              <o:lock v:ext="edit" aspectratio="t"/>
            </v:shape>
            <v:shape id="_x0000_s1085" o:spid="_x0000_s1085" o:spt="75" type="#_x0000_t75" style="position:absolute;left:4356;top:13615;height:173;width:139;" filled="f" stroked="f" coordsize="21600,21600">
              <v:path/>
              <v:fill on="f" focussize="0,0"/>
              <v:stroke on="f"/>
              <v:imagedata r:id="rId71" o:title=""/>
              <o:lock v:ext="edit" aspectratio="t"/>
            </v:shape>
            <v:shape id="_x0000_s1086" o:spid="_x0000_s1086" o:spt="75" type="#_x0000_t75" style="position:absolute;left:4519;top:13409;height:368;width:2156;" filled="f" stroked="f" coordsize="21600,21600">
              <v:path/>
              <v:fill on="f" focussize="0,0"/>
              <v:stroke on="f"/>
              <v:imagedata r:id="rId72" o:title=""/>
              <o:lock v:ext="edit" aspectratio="t"/>
            </v:shape>
            <v:shape id="_x0000_s1087" o:spid="_x0000_s1087" o:spt="75" type="#_x0000_t75" style="position:absolute;left:6610;top:13615;height:173;width:139;" filled="f" stroked="f" coordsize="21600,21600">
              <v:path/>
              <v:fill on="f" focussize="0,0"/>
              <v:stroke on="f"/>
              <v:imagedata r:id="rId73" o:title=""/>
              <o:lock v:ext="edit" aspectratio="t"/>
            </v:shape>
            <v:shape id="_x0000_s1088" o:spid="_x0000_s1088" o:spt="75" type="#_x0000_t75" style="position:absolute;left:6772;top:13409;height:372;width:3316;" filled="f" stroked="f" coordsize="21600,21600">
              <v:path/>
              <v:fill on="f" focussize="0,0"/>
              <v:stroke on="f"/>
              <v:imagedata r:id="rId74" o:title=""/>
              <o:lock v:ext="edit" aspectratio="t"/>
            </v:shape>
            <v:shape id="_x0000_s1089" o:spid="_x0000_s1089" o:spt="75" type="#_x0000_t75" style="position:absolute;left:2277;top:14047;height:340;width:341;" filled="f" stroked="f" coordsize="21600,21600">
              <v:path/>
              <v:fill on="f" focussize="0,0"/>
              <v:stroke on="f"/>
              <v:imagedata r:id="rId75" o:title=""/>
              <o:lock v:ext="edit" aspectratio="t"/>
            </v:shape>
            <v:shape id="_x0000_s1090" o:spid="_x0000_s1090" o:spt="75" type="#_x0000_t75" style="position:absolute;left:2558;top:14243;height:126;width:126;" filled="f" stroked="f" coordsize="21600,21600">
              <v:path/>
              <v:fill on="f" focussize="0,0"/>
              <v:stroke on="f"/>
              <v:imagedata r:id="rId76" o:title=""/>
              <o:lock v:ext="edit" aspectratio="t"/>
            </v:shape>
            <v:shape id="_x0000_s1091" o:spid="_x0000_s1091" o:spt="75" type="#_x0000_t75" style="position:absolute;left:7337;top:14162;height:111;width:689;" filled="f" stroked="f" coordsize="21600,21600">
              <v:path/>
              <v:fill on="f" focussize="0,0"/>
              <v:stroke on="f"/>
              <v:imagedata r:id="rId77" o:title=""/>
              <o:lock v:ext="edit" aspectratio="t"/>
            </v:shape>
            <v:shape id="_x0000_s1092" o:spid="_x0000_s1092" o:spt="75" type="#_x0000_t75" style="position:absolute;left:7951;top:14035;height:370;width:966;" filled="f" stroked="f" coordsize="21600,21600">
              <v:path/>
              <v:fill on="f" focussize="0,0"/>
              <v:stroke on="f"/>
              <v:imagedata r:id="rId78" o:title=""/>
              <o:lock v:ext="edit" aspectratio="t"/>
            </v:shape>
            <v:shape id="_x0000_s1093" o:spid="_x0000_s1093" o:spt="75" type="#_x0000_t75" style="position:absolute;left:2387;top:10765;height:394;width:1016;" filled="f" stroked="f" coordsize="21600,21600">
              <v:path/>
              <v:fill on="f" focussize="0,0"/>
              <v:stroke on="f"/>
              <v:imagedata r:id="rId79" o:title=""/>
              <o:lock v:ext="edit" aspectratio="t"/>
            </v:shape>
            <v:shape id="_x0000_s1094" o:spid="_x0000_s1094" o:spt="75" type="#_x0000_t75" style="position:absolute;left:2378;top:11053;height:126;width:1076;" filled="f" stroked="f" coordsize="21600,21600">
              <v:path/>
              <v:fill on="f" focussize="0,0"/>
              <v:stroke on="f"/>
              <v:imagedata r:id="rId80" o:title=""/>
              <o:lock v:ext="edit" aspectratio="t"/>
            </v:shape>
          </v:group>
        </w:pict>
      </w:r>
      <w:r>
        <w:rPr>
          <w:sz w:val="72"/>
        </w:rPr>
        <w:t>自我简介</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1"/>
      </w:pPr>
    </w:p>
    <w:p>
      <w:pPr>
        <w:spacing w:before="61"/>
        <w:ind w:left="1140" w:right="0" w:firstLine="0"/>
        <w:jc w:val="left"/>
        <w:rPr>
          <w:rFonts w:ascii="Arial"/>
          <w:sz w:val="120"/>
        </w:rPr>
      </w:pPr>
      <w:r>
        <w:rPr>
          <w:rFonts w:ascii="Arial"/>
          <w:color w:val="8B7A6F"/>
          <w:sz w:val="120"/>
        </w:rPr>
        <w:t>1</w:t>
      </w:r>
    </w:p>
    <w:p>
      <w:pPr>
        <w:spacing w:before="192"/>
        <w:ind w:left="0" w:right="1459" w:firstLine="0"/>
        <w:jc w:val="right"/>
        <w:rPr>
          <w:rFonts w:ascii="Arial"/>
          <w:sz w:val="120"/>
        </w:rPr>
      </w:pPr>
      <w:r>
        <w:rPr>
          <w:rFonts w:ascii="Arial"/>
          <w:color w:val="6E8586"/>
          <w:sz w:val="120"/>
        </w:rPr>
        <w:t>2</w:t>
      </w: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spacing w:before="9"/>
        <w:rPr>
          <w:rFonts w:ascii="Arial"/>
          <w:sz w:val="22"/>
        </w:rPr>
      </w:pPr>
    </w:p>
    <w:p>
      <w:pPr>
        <w:spacing w:before="89"/>
        <w:ind w:left="676" w:right="0" w:firstLine="0"/>
        <w:jc w:val="left"/>
        <w:rPr>
          <w:rFonts w:ascii="Arial"/>
          <w:b/>
          <w:sz w:val="36"/>
        </w:rPr>
      </w:pPr>
      <w:r>
        <w:rPr>
          <w:rFonts w:ascii="Arial"/>
          <w:b/>
          <w:color w:val="FFFFFF"/>
          <w:sz w:val="36"/>
        </w:rPr>
        <w:t>1</w:t>
      </w:r>
    </w:p>
    <w:p>
      <w:pPr>
        <w:pStyle w:val="3"/>
        <w:rPr>
          <w:rFonts w:ascii="Arial"/>
          <w:b/>
          <w:sz w:val="20"/>
        </w:rPr>
      </w:pPr>
    </w:p>
    <w:p>
      <w:pPr>
        <w:pStyle w:val="3"/>
        <w:rPr>
          <w:rFonts w:ascii="Arial"/>
          <w:b/>
          <w:sz w:val="20"/>
        </w:rPr>
      </w:pPr>
    </w:p>
    <w:p>
      <w:pPr>
        <w:pStyle w:val="3"/>
        <w:spacing w:before="10"/>
        <w:rPr>
          <w:rFonts w:ascii="Arial"/>
          <w:b/>
          <w:sz w:val="25"/>
        </w:rPr>
      </w:pPr>
    </w:p>
    <w:p>
      <w:pPr>
        <w:spacing w:before="88"/>
        <w:ind w:left="712" w:right="0" w:firstLine="0"/>
        <w:jc w:val="left"/>
        <w:rPr>
          <w:rFonts w:ascii="Arial"/>
          <w:b/>
          <w:sz w:val="36"/>
        </w:rPr>
      </w:pPr>
      <w:r>
        <w:rPr>
          <w:rFonts w:ascii="Arial"/>
          <w:b/>
          <w:color w:val="FFFFFF"/>
          <w:sz w:val="36"/>
        </w:rPr>
        <w:t>2</w:t>
      </w:r>
    </w:p>
    <w:p>
      <w:pPr>
        <w:spacing w:after="0"/>
        <w:jc w:val="left"/>
        <w:rPr>
          <w:rFonts w:ascii="Arial"/>
          <w:sz w:val="36"/>
        </w:rPr>
        <w:sectPr>
          <w:pgSz w:w="11910" w:h="16840"/>
          <w:pgMar w:top="460" w:right="780" w:bottom="280" w:left="1200" w:header="720" w:footer="720" w:gutter="0"/>
        </w:sectPr>
      </w:pPr>
    </w:p>
    <w:p>
      <w:pPr>
        <w:pStyle w:val="3"/>
        <w:ind w:left="2412"/>
        <w:rPr>
          <w:rFonts w:ascii="Arial"/>
          <w:sz w:val="20"/>
        </w:rPr>
      </w:pPr>
      <w:r>
        <w:rPr>
          <w:rFonts w:ascii="Arial"/>
          <w:sz w:val="20"/>
        </w:rPr>
        <w:pict>
          <v:group id="_x0000_s1095" o:spid="_x0000_s1095" o:spt="203" style="height:70.95pt;width:233.3pt;" coordsize="4666,1419">
            <o:lock v:ext="edit"/>
            <v:shape id="_x0000_s1096" o:spid="_x0000_s1096" o:spt="75" type="#_x0000_t75" style="position:absolute;left:0;top:0;height:1419;width:4666;" filled="f" stroked="f" coordsize="21600,21600">
              <v:path/>
              <v:fill on="f" focussize="0,0"/>
              <v:stroke on="f"/>
              <v:imagedata r:id="rId81" o:title=""/>
              <o:lock v:ext="edit" aspectratio="t"/>
            </v:shape>
            <v:shape id="_x0000_s1097" o:spid="_x0000_s1097" o:spt="75" type="#_x0000_t75" style="position:absolute;left:1744;top:338;height:965;width:1364;" filled="f" stroked="f" coordsize="21600,21600">
              <v:path/>
              <v:fill on="f" focussize="0,0"/>
              <v:stroke on="f"/>
              <v:imagedata r:id="rId82" o:title=""/>
              <o:lock v:ext="edit" aspectratio="t"/>
            </v:shape>
            <w10:wrap type="none"/>
            <w10:anchorlock/>
          </v:group>
        </w:pict>
      </w:r>
    </w:p>
    <w:p>
      <w:pPr>
        <w:pStyle w:val="3"/>
        <w:rPr>
          <w:rFonts w:ascii="Arial"/>
          <w:b/>
          <w:sz w:val="20"/>
        </w:rPr>
      </w:pPr>
    </w:p>
    <w:p>
      <w:pPr>
        <w:pStyle w:val="3"/>
        <w:spacing w:before="4"/>
        <w:rPr>
          <w:rFonts w:ascii="Arial"/>
          <w:b/>
          <w:sz w:val="21"/>
        </w:rPr>
      </w:pPr>
    </w:p>
    <w:p>
      <w:pPr>
        <w:pStyle w:val="3"/>
        <w:spacing w:before="67"/>
        <w:ind w:left="2814" w:right="2995"/>
        <w:jc w:val="center"/>
      </w:pPr>
      <w:r>
        <w:t>道生一，一生二，二生三，三生万物。</w:t>
      </w:r>
    </w:p>
    <w:p>
      <w:pPr>
        <w:pStyle w:val="3"/>
        <w:tabs>
          <w:tab w:val="left" w:pos="1199"/>
          <w:tab w:val="right" w:leader="dot" w:pos="9094"/>
        </w:tabs>
        <w:spacing w:before="940"/>
        <w:ind w:left="600"/>
        <w:rPr>
          <w:rFonts w:ascii="Arial" w:eastAsia="Arial"/>
        </w:rPr>
      </w:pPr>
      <w:r>
        <w:t>前</w:t>
      </w:r>
      <w:r>
        <w:tab/>
      </w:r>
      <w:r>
        <w:t>言</w:t>
      </w:r>
      <w:r>
        <w:tab/>
      </w:r>
      <w:r>
        <w:rPr>
          <w:rFonts w:ascii="Arial" w:eastAsia="Arial"/>
        </w:rPr>
        <w:t>1</w:t>
      </w:r>
    </w:p>
    <w:p>
      <w:pPr>
        <w:tabs>
          <w:tab w:val="right" w:leader="dot" w:pos="9093"/>
        </w:tabs>
        <w:spacing w:before="135"/>
        <w:ind w:left="600" w:right="0" w:firstLine="0"/>
        <w:jc w:val="left"/>
        <w:rPr>
          <w:sz w:val="24"/>
        </w:rPr>
      </w:pPr>
      <w:r>
        <w:rPr>
          <w:sz w:val="28"/>
        </w:rPr>
        <w:t>第</w:t>
      </w:r>
      <w:r>
        <w:rPr>
          <w:spacing w:val="-3"/>
          <w:sz w:val="28"/>
        </w:rPr>
        <w:t>一</w:t>
      </w:r>
      <w:r>
        <w:rPr>
          <w:sz w:val="28"/>
        </w:rPr>
        <w:t>章</w:t>
      </w:r>
      <w:r>
        <w:rPr>
          <w:spacing w:val="-1"/>
          <w:sz w:val="28"/>
        </w:rPr>
        <w:t xml:space="preserve"> </w:t>
      </w:r>
      <w:r>
        <w:rPr>
          <w:sz w:val="28"/>
        </w:rPr>
        <w:t>自</w:t>
      </w:r>
      <w:r>
        <w:rPr>
          <w:spacing w:val="-3"/>
          <w:sz w:val="28"/>
        </w:rPr>
        <w:t>我</w:t>
      </w:r>
      <w:r>
        <w:rPr>
          <w:sz w:val="28"/>
        </w:rPr>
        <w:t>认知——知</w:t>
      </w:r>
      <w:r>
        <w:rPr>
          <w:spacing w:val="-3"/>
          <w:sz w:val="28"/>
        </w:rPr>
        <w:t>人</w:t>
      </w:r>
      <w:r>
        <w:rPr>
          <w:sz w:val="28"/>
        </w:rPr>
        <w:t>者智</w:t>
      </w:r>
      <w:r>
        <w:rPr>
          <w:spacing w:val="-3"/>
          <w:sz w:val="28"/>
        </w:rPr>
        <w:t>，</w:t>
      </w:r>
      <w:r>
        <w:rPr>
          <w:sz w:val="28"/>
        </w:rPr>
        <w:t>自知</w:t>
      </w:r>
      <w:r>
        <w:rPr>
          <w:spacing w:val="-3"/>
          <w:sz w:val="28"/>
        </w:rPr>
        <w:t>者</w:t>
      </w:r>
      <w:r>
        <w:rPr>
          <w:sz w:val="28"/>
        </w:rPr>
        <w:t>明</w:t>
      </w:r>
      <w:r>
        <w:rPr>
          <w:sz w:val="28"/>
        </w:rPr>
        <w:tab/>
      </w:r>
      <w:r>
        <w:rPr>
          <w:sz w:val="24"/>
        </w:rPr>
        <w:t>1</w:t>
      </w:r>
    </w:p>
    <w:p>
      <w:pPr>
        <w:pStyle w:val="9"/>
        <w:numPr>
          <w:ilvl w:val="1"/>
          <w:numId w:val="1"/>
        </w:numPr>
        <w:tabs>
          <w:tab w:val="left" w:pos="1560"/>
          <w:tab w:val="right" w:leader="dot" w:pos="9093"/>
        </w:tabs>
        <w:spacing w:before="135" w:after="0" w:line="240" w:lineRule="auto"/>
        <w:ind w:left="1560" w:right="0" w:hanging="480"/>
        <w:jc w:val="left"/>
        <w:rPr>
          <w:sz w:val="24"/>
        </w:rPr>
      </w:pPr>
      <w:r>
        <w:rPr>
          <w:sz w:val="24"/>
        </w:rPr>
        <w:t>自我及他人评价</w:t>
      </w:r>
      <w:r>
        <w:rPr>
          <w:sz w:val="24"/>
        </w:rPr>
        <w:tab/>
      </w:r>
      <w:r>
        <w:rPr>
          <w:sz w:val="24"/>
        </w:rPr>
        <w:t>1</w:t>
      </w:r>
    </w:p>
    <w:p>
      <w:pPr>
        <w:pStyle w:val="9"/>
        <w:numPr>
          <w:ilvl w:val="2"/>
          <w:numId w:val="1"/>
        </w:numPr>
        <w:tabs>
          <w:tab w:val="left" w:pos="2280"/>
          <w:tab w:val="right" w:leader="dot" w:pos="9093"/>
        </w:tabs>
        <w:spacing w:before="4" w:after="0" w:line="240" w:lineRule="auto"/>
        <w:ind w:left="2280" w:right="0" w:hanging="720"/>
        <w:jc w:val="left"/>
        <w:rPr>
          <w:sz w:val="24"/>
        </w:rPr>
      </w:pPr>
      <w:r>
        <w:rPr>
          <w:sz w:val="24"/>
        </w:rPr>
        <w:t>自我个性评价</w:t>
      </w:r>
      <w:r>
        <w:rPr>
          <w:sz w:val="24"/>
        </w:rPr>
        <w:tab/>
      </w:r>
      <w:r>
        <w:rPr>
          <w:sz w:val="24"/>
        </w:rPr>
        <w:t>1</w:t>
      </w:r>
    </w:p>
    <w:p>
      <w:pPr>
        <w:pStyle w:val="9"/>
        <w:numPr>
          <w:ilvl w:val="2"/>
          <w:numId w:val="1"/>
        </w:numPr>
        <w:tabs>
          <w:tab w:val="left" w:pos="2280"/>
          <w:tab w:val="right" w:leader="dot" w:pos="9093"/>
        </w:tabs>
        <w:spacing w:before="5" w:after="0" w:line="240" w:lineRule="auto"/>
        <w:ind w:left="2280" w:right="0" w:hanging="720"/>
        <w:jc w:val="left"/>
        <w:rPr>
          <w:sz w:val="24"/>
        </w:rPr>
      </w:pPr>
      <w:r>
        <w:rPr>
          <w:sz w:val="24"/>
        </w:rPr>
        <w:t>自我行为评价</w:t>
      </w:r>
      <w:r>
        <w:rPr>
          <w:sz w:val="24"/>
        </w:rPr>
        <w:tab/>
      </w:r>
      <w:r>
        <w:rPr>
          <w:sz w:val="24"/>
        </w:rPr>
        <w:t>2</w:t>
      </w:r>
    </w:p>
    <w:p>
      <w:pPr>
        <w:pStyle w:val="3"/>
        <w:tabs>
          <w:tab w:val="right" w:leader="dot" w:pos="9093"/>
        </w:tabs>
        <w:spacing w:before="4"/>
        <w:ind w:left="1560"/>
      </w:pPr>
      <w:r>
        <w:t>1.1.3 360°测评</w:t>
      </w:r>
      <w:r>
        <w:tab/>
      </w:r>
      <w:r>
        <w:t>3</w:t>
      </w:r>
    </w:p>
    <w:p>
      <w:pPr>
        <w:pStyle w:val="3"/>
        <w:tabs>
          <w:tab w:val="right" w:leader="dot" w:pos="9093"/>
        </w:tabs>
        <w:spacing w:before="5"/>
        <w:ind w:left="1560"/>
      </w:pPr>
      <w:r>
        <w:t>1.1.4 自我实现经历</w:t>
      </w:r>
      <w:r>
        <w:tab/>
      </w:r>
      <w:r>
        <w:t>4</w:t>
      </w:r>
    </w:p>
    <w:p>
      <w:pPr>
        <w:pStyle w:val="9"/>
        <w:numPr>
          <w:ilvl w:val="1"/>
          <w:numId w:val="1"/>
        </w:numPr>
        <w:tabs>
          <w:tab w:val="left" w:pos="1560"/>
          <w:tab w:val="right" w:leader="dot" w:pos="9093"/>
        </w:tabs>
        <w:spacing w:before="4" w:after="0" w:line="240" w:lineRule="auto"/>
        <w:ind w:left="1560" w:right="0" w:hanging="480"/>
        <w:jc w:val="left"/>
        <w:rPr>
          <w:sz w:val="24"/>
        </w:rPr>
      </w:pPr>
      <w:r>
        <w:rPr>
          <w:sz w:val="24"/>
        </w:rPr>
        <w:t>测试结果及分析</w:t>
      </w:r>
      <w:r>
        <w:rPr>
          <w:sz w:val="24"/>
        </w:rPr>
        <w:tab/>
      </w:r>
      <w:r>
        <w:rPr>
          <w:sz w:val="24"/>
        </w:rPr>
        <w:t>7</w:t>
      </w:r>
    </w:p>
    <w:p>
      <w:pPr>
        <w:pStyle w:val="9"/>
        <w:numPr>
          <w:ilvl w:val="2"/>
          <w:numId w:val="1"/>
        </w:numPr>
        <w:tabs>
          <w:tab w:val="left" w:pos="2280"/>
          <w:tab w:val="right" w:leader="dot" w:pos="9093"/>
        </w:tabs>
        <w:spacing w:before="5" w:after="0" w:line="240" w:lineRule="auto"/>
        <w:ind w:left="2280" w:right="0" w:hanging="720"/>
        <w:jc w:val="left"/>
        <w:rPr>
          <w:sz w:val="24"/>
        </w:rPr>
      </w:pPr>
      <w:r>
        <w:rPr>
          <w:sz w:val="24"/>
        </w:rPr>
        <w:t>MBTI</w:t>
      </w:r>
      <w:r>
        <w:rPr>
          <w:spacing w:val="-60"/>
          <w:sz w:val="24"/>
        </w:rPr>
        <w:t xml:space="preserve"> </w:t>
      </w:r>
      <w:r>
        <w:rPr>
          <w:sz w:val="24"/>
        </w:rPr>
        <w:t>职业性格测试及分析</w:t>
      </w:r>
      <w:r>
        <w:rPr>
          <w:sz w:val="24"/>
        </w:rPr>
        <w:tab/>
      </w:r>
      <w:r>
        <w:rPr>
          <w:sz w:val="24"/>
        </w:rPr>
        <w:t>7</w:t>
      </w:r>
    </w:p>
    <w:p>
      <w:pPr>
        <w:pStyle w:val="9"/>
        <w:numPr>
          <w:ilvl w:val="2"/>
          <w:numId w:val="1"/>
        </w:numPr>
        <w:tabs>
          <w:tab w:val="left" w:pos="2280"/>
          <w:tab w:val="right" w:leader="dot" w:pos="9093"/>
        </w:tabs>
        <w:spacing w:before="4" w:after="0" w:line="240" w:lineRule="auto"/>
        <w:ind w:left="2280" w:right="0" w:hanging="720"/>
        <w:jc w:val="left"/>
        <w:rPr>
          <w:sz w:val="24"/>
        </w:rPr>
      </w:pPr>
      <w:r>
        <w:rPr>
          <w:sz w:val="24"/>
        </w:rPr>
        <w:t>霍兰德职业兴趣测评</w:t>
      </w:r>
      <w:r>
        <w:rPr>
          <w:sz w:val="24"/>
        </w:rPr>
        <w:tab/>
      </w:r>
      <w:r>
        <w:rPr>
          <w:sz w:val="24"/>
        </w:rPr>
        <w:t>8</w:t>
      </w:r>
    </w:p>
    <w:p>
      <w:pPr>
        <w:pStyle w:val="9"/>
        <w:numPr>
          <w:ilvl w:val="2"/>
          <w:numId w:val="1"/>
        </w:numPr>
        <w:tabs>
          <w:tab w:val="left" w:pos="2280"/>
          <w:tab w:val="right" w:leader="dot" w:pos="9093"/>
        </w:tabs>
        <w:spacing w:before="5" w:after="0" w:line="240" w:lineRule="auto"/>
        <w:ind w:left="2280" w:right="0" w:hanging="720"/>
        <w:jc w:val="left"/>
        <w:rPr>
          <w:sz w:val="24"/>
        </w:rPr>
      </w:pPr>
      <w:r>
        <w:rPr>
          <w:sz w:val="24"/>
        </w:rPr>
        <w:t>职业价值观测评</w:t>
      </w:r>
      <w:r>
        <w:rPr>
          <w:sz w:val="24"/>
        </w:rPr>
        <w:tab/>
      </w:r>
      <w:r>
        <w:rPr>
          <w:sz w:val="24"/>
        </w:rPr>
        <w:t>9</w:t>
      </w:r>
    </w:p>
    <w:p>
      <w:pPr>
        <w:pStyle w:val="9"/>
        <w:numPr>
          <w:ilvl w:val="2"/>
          <w:numId w:val="1"/>
        </w:numPr>
        <w:tabs>
          <w:tab w:val="left" w:pos="2280"/>
          <w:tab w:val="right" w:leader="dot" w:pos="9093"/>
        </w:tabs>
        <w:spacing w:before="4" w:after="0" w:line="240" w:lineRule="auto"/>
        <w:ind w:left="2280" w:right="0" w:hanging="720"/>
        <w:jc w:val="left"/>
        <w:rPr>
          <w:sz w:val="24"/>
        </w:rPr>
      </w:pPr>
      <w:r>
        <w:rPr>
          <w:sz w:val="24"/>
        </w:rPr>
        <w:t>通过测试自我对照</w:t>
      </w:r>
      <w:r>
        <w:rPr>
          <w:sz w:val="24"/>
        </w:rPr>
        <w:tab/>
      </w:r>
      <w:r>
        <w:rPr>
          <w:sz w:val="24"/>
        </w:rPr>
        <w:t>10</w:t>
      </w:r>
    </w:p>
    <w:p>
      <w:pPr>
        <w:pStyle w:val="9"/>
        <w:numPr>
          <w:ilvl w:val="1"/>
          <w:numId w:val="1"/>
        </w:numPr>
        <w:tabs>
          <w:tab w:val="left" w:pos="1560"/>
          <w:tab w:val="right" w:leader="dot" w:pos="9093"/>
        </w:tabs>
        <w:spacing w:before="5" w:after="0" w:line="240" w:lineRule="auto"/>
        <w:ind w:left="1560" w:right="0" w:hanging="480"/>
        <w:jc w:val="left"/>
        <w:rPr>
          <w:sz w:val="24"/>
        </w:rPr>
      </w:pPr>
      <w:r>
        <w:rPr>
          <w:sz w:val="24"/>
        </w:rPr>
        <w:t>所在环境分析</w:t>
      </w:r>
      <w:r>
        <w:rPr>
          <w:sz w:val="24"/>
        </w:rPr>
        <w:tab/>
      </w:r>
      <w:r>
        <w:rPr>
          <w:sz w:val="24"/>
        </w:rPr>
        <w:t>13</w:t>
      </w:r>
    </w:p>
    <w:p>
      <w:pPr>
        <w:pStyle w:val="9"/>
        <w:numPr>
          <w:ilvl w:val="2"/>
          <w:numId w:val="1"/>
        </w:numPr>
        <w:tabs>
          <w:tab w:val="left" w:pos="2220"/>
          <w:tab w:val="right" w:leader="dot" w:pos="9093"/>
        </w:tabs>
        <w:spacing w:before="4" w:after="0" w:line="240" w:lineRule="auto"/>
        <w:ind w:left="2220" w:right="0" w:hanging="660"/>
        <w:jc w:val="left"/>
        <w:rPr>
          <w:sz w:val="24"/>
        </w:rPr>
      </w:pPr>
      <w:r>
        <w:rPr>
          <w:sz w:val="24"/>
        </w:rPr>
        <w:t>家庭环境分析</w:t>
      </w:r>
      <w:r>
        <w:rPr>
          <w:sz w:val="24"/>
        </w:rPr>
        <w:tab/>
      </w:r>
      <w:r>
        <w:rPr>
          <w:sz w:val="24"/>
        </w:rPr>
        <w:t>13</w:t>
      </w:r>
    </w:p>
    <w:p>
      <w:pPr>
        <w:pStyle w:val="9"/>
        <w:numPr>
          <w:ilvl w:val="2"/>
          <w:numId w:val="1"/>
        </w:numPr>
        <w:tabs>
          <w:tab w:val="left" w:pos="2220"/>
          <w:tab w:val="right" w:leader="dot" w:pos="9093"/>
        </w:tabs>
        <w:spacing w:before="5" w:after="0" w:line="240" w:lineRule="auto"/>
        <w:ind w:left="2220" w:right="0" w:hanging="660"/>
        <w:jc w:val="left"/>
        <w:rPr>
          <w:sz w:val="24"/>
        </w:rPr>
      </w:pPr>
      <w:r>
        <w:rPr>
          <w:sz w:val="24"/>
        </w:rPr>
        <w:t>学校环境分析</w:t>
      </w:r>
      <w:r>
        <w:rPr>
          <w:sz w:val="24"/>
        </w:rPr>
        <w:tab/>
      </w:r>
      <w:r>
        <w:rPr>
          <w:sz w:val="24"/>
        </w:rPr>
        <w:t>14</w:t>
      </w:r>
    </w:p>
    <w:p>
      <w:pPr>
        <w:pStyle w:val="9"/>
        <w:numPr>
          <w:ilvl w:val="1"/>
          <w:numId w:val="1"/>
        </w:numPr>
        <w:tabs>
          <w:tab w:val="left" w:pos="1560"/>
          <w:tab w:val="right" w:leader="dot" w:pos="9093"/>
        </w:tabs>
        <w:spacing w:before="4" w:after="0" w:line="240" w:lineRule="auto"/>
        <w:ind w:left="1560" w:right="0" w:hanging="480"/>
        <w:jc w:val="left"/>
        <w:rPr>
          <w:sz w:val="24"/>
        </w:rPr>
      </w:pPr>
      <w:r>
        <w:rPr>
          <w:sz w:val="24"/>
        </w:rPr>
        <w:t>自我盘点</w:t>
      </w:r>
      <w:r>
        <w:rPr>
          <w:sz w:val="24"/>
        </w:rPr>
        <w:tab/>
      </w:r>
      <w:r>
        <w:rPr>
          <w:sz w:val="24"/>
        </w:rPr>
        <w:t>15</w:t>
      </w:r>
    </w:p>
    <w:p>
      <w:pPr>
        <w:pStyle w:val="9"/>
        <w:numPr>
          <w:ilvl w:val="2"/>
          <w:numId w:val="1"/>
        </w:numPr>
        <w:tabs>
          <w:tab w:val="left" w:pos="2280"/>
          <w:tab w:val="right" w:leader="dot" w:pos="9093"/>
        </w:tabs>
        <w:spacing w:before="5" w:after="0" w:line="240" w:lineRule="auto"/>
        <w:ind w:left="2280" w:right="0" w:hanging="720"/>
        <w:jc w:val="left"/>
        <w:rPr>
          <w:sz w:val="24"/>
        </w:rPr>
      </w:pPr>
      <w:r>
        <w:rPr>
          <w:sz w:val="24"/>
        </w:rPr>
        <w:t>SWOT</w:t>
      </w:r>
      <w:r>
        <w:rPr>
          <w:spacing w:val="-60"/>
          <w:sz w:val="24"/>
        </w:rPr>
        <w:t xml:space="preserve"> </w:t>
      </w:r>
      <w:r>
        <w:rPr>
          <w:sz w:val="24"/>
        </w:rPr>
        <w:t>测试及测试结果分析</w:t>
      </w:r>
      <w:r>
        <w:rPr>
          <w:sz w:val="24"/>
        </w:rPr>
        <w:tab/>
      </w:r>
      <w:r>
        <w:rPr>
          <w:sz w:val="24"/>
        </w:rPr>
        <w:t>15</w:t>
      </w:r>
    </w:p>
    <w:p>
      <w:pPr>
        <w:pStyle w:val="9"/>
        <w:numPr>
          <w:ilvl w:val="2"/>
          <w:numId w:val="1"/>
        </w:numPr>
        <w:tabs>
          <w:tab w:val="left" w:pos="2280"/>
          <w:tab w:val="right" w:leader="dot" w:pos="9093"/>
        </w:tabs>
        <w:spacing w:before="4" w:after="0" w:line="240" w:lineRule="auto"/>
        <w:ind w:left="2280" w:right="0" w:hanging="720"/>
        <w:jc w:val="left"/>
        <w:rPr>
          <w:sz w:val="24"/>
        </w:rPr>
      </w:pPr>
      <w:r>
        <w:rPr>
          <w:sz w:val="24"/>
        </w:rPr>
        <w:t>橱窗分析自我</w:t>
      </w:r>
      <w:r>
        <w:rPr>
          <w:sz w:val="24"/>
        </w:rPr>
        <w:tab/>
      </w:r>
      <w:r>
        <w:rPr>
          <w:sz w:val="24"/>
        </w:rPr>
        <w:t>19</w:t>
      </w:r>
    </w:p>
    <w:p>
      <w:pPr>
        <w:pStyle w:val="9"/>
        <w:numPr>
          <w:ilvl w:val="2"/>
          <w:numId w:val="1"/>
        </w:numPr>
        <w:tabs>
          <w:tab w:val="left" w:pos="2280"/>
          <w:tab w:val="right" w:leader="dot" w:pos="9093"/>
        </w:tabs>
        <w:spacing w:before="5" w:after="0" w:line="240" w:lineRule="auto"/>
        <w:ind w:left="2280" w:right="0" w:hanging="720"/>
        <w:jc w:val="left"/>
        <w:rPr>
          <w:sz w:val="24"/>
        </w:rPr>
      </w:pPr>
      <w:r>
        <w:rPr>
          <w:sz w:val="24"/>
        </w:rPr>
        <w:t>我的实践经历</w:t>
      </w:r>
      <w:r>
        <w:rPr>
          <w:sz w:val="24"/>
        </w:rPr>
        <w:tab/>
      </w:r>
      <w:r>
        <w:rPr>
          <w:sz w:val="24"/>
        </w:rPr>
        <w:t>20</w:t>
      </w:r>
    </w:p>
    <w:p>
      <w:pPr>
        <w:pStyle w:val="9"/>
        <w:numPr>
          <w:ilvl w:val="2"/>
          <w:numId w:val="1"/>
        </w:numPr>
        <w:tabs>
          <w:tab w:val="left" w:pos="2280"/>
          <w:tab w:val="right" w:leader="dot" w:pos="9093"/>
        </w:tabs>
        <w:spacing w:before="4" w:after="0" w:line="240" w:lineRule="auto"/>
        <w:ind w:left="2280" w:right="0" w:hanging="720"/>
        <w:jc w:val="left"/>
        <w:rPr>
          <w:sz w:val="24"/>
        </w:rPr>
      </w:pPr>
      <w:r>
        <w:rPr>
          <w:sz w:val="24"/>
        </w:rPr>
        <w:t>我的荣誉展</w:t>
      </w:r>
      <w:r>
        <w:rPr>
          <w:sz w:val="24"/>
        </w:rPr>
        <w:tab/>
      </w:r>
      <w:r>
        <w:rPr>
          <w:sz w:val="24"/>
        </w:rPr>
        <w:t>23</w:t>
      </w:r>
    </w:p>
    <w:p>
      <w:pPr>
        <w:tabs>
          <w:tab w:val="left" w:pos="1720"/>
          <w:tab w:val="right" w:leader="dot" w:pos="9093"/>
        </w:tabs>
        <w:spacing w:before="135"/>
        <w:ind w:left="600" w:right="0" w:firstLine="0"/>
        <w:jc w:val="left"/>
        <w:rPr>
          <w:sz w:val="24"/>
        </w:rPr>
      </w:pPr>
      <w:r>
        <w:rPr>
          <w:sz w:val="28"/>
        </w:rPr>
        <w:t>第</w:t>
      </w:r>
      <w:r>
        <w:rPr>
          <w:spacing w:val="-3"/>
          <w:sz w:val="28"/>
        </w:rPr>
        <w:t>二</w:t>
      </w:r>
      <w:r>
        <w:rPr>
          <w:sz w:val="28"/>
        </w:rPr>
        <w:t>章</w:t>
      </w:r>
      <w:r>
        <w:rPr>
          <w:sz w:val="28"/>
        </w:rPr>
        <w:tab/>
      </w:r>
      <w:r>
        <w:rPr>
          <w:sz w:val="28"/>
        </w:rPr>
        <w:t>职</w:t>
      </w:r>
      <w:r>
        <w:rPr>
          <w:spacing w:val="-3"/>
          <w:sz w:val="28"/>
        </w:rPr>
        <w:t>业</w:t>
      </w:r>
      <w:r>
        <w:rPr>
          <w:sz w:val="28"/>
        </w:rPr>
        <w:t>认</w:t>
      </w:r>
      <w:r>
        <w:rPr>
          <w:spacing w:val="-3"/>
          <w:sz w:val="28"/>
        </w:rPr>
        <w:t>知</w:t>
      </w:r>
      <w:r>
        <w:rPr>
          <w:sz w:val="28"/>
        </w:rPr>
        <w:t>与</w:t>
      </w:r>
      <w:r>
        <w:rPr>
          <w:spacing w:val="-3"/>
          <w:sz w:val="28"/>
        </w:rPr>
        <w:t>决</w:t>
      </w:r>
      <w:r>
        <w:rPr>
          <w:sz w:val="28"/>
        </w:rPr>
        <w:t>策——自</w:t>
      </w:r>
      <w:r>
        <w:rPr>
          <w:spacing w:val="-3"/>
          <w:sz w:val="28"/>
        </w:rPr>
        <w:t>知</w:t>
      </w:r>
      <w:r>
        <w:rPr>
          <w:sz w:val="28"/>
        </w:rPr>
        <w:t>不自</w:t>
      </w:r>
      <w:r>
        <w:rPr>
          <w:spacing w:val="-3"/>
          <w:sz w:val="28"/>
        </w:rPr>
        <w:t>见</w:t>
      </w:r>
      <w:r>
        <w:rPr>
          <w:sz w:val="28"/>
        </w:rPr>
        <w:t>，自</w:t>
      </w:r>
      <w:r>
        <w:rPr>
          <w:spacing w:val="-3"/>
          <w:sz w:val="28"/>
        </w:rPr>
        <w:t>爱</w:t>
      </w:r>
      <w:r>
        <w:rPr>
          <w:sz w:val="28"/>
        </w:rPr>
        <w:t>不自贵</w:t>
      </w:r>
      <w:r>
        <w:rPr>
          <w:sz w:val="28"/>
        </w:rPr>
        <w:tab/>
      </w:r>
      <w:r>
        <w:rPr>
          <w:sz w:val="24"/>
        </w:rPr>
        <w:t>24</w:t>
      </w:r>
    </w:p>
    <w:p>
      <w:pPr>
        <w:pStyle w:val="9"/>
        <w:numPr>
          <w:ilvl w:val="1"/>
          <w:numId w:val="2"/>
        </w:numPr>
        <w:tabs>
          <w:tab w:val="left" w:pos="1560"/>
          <w:tab w:val="right" w:leader="dot" w:pos="9093"/>
        </w:tabs>
        <w:spacing w:before="135" w:after="0" w:line="240" w:lineRule="auto"/>
        <w:ind w:left="1560" w:right="0" w:hanging="480"/>
        <w:jc w:val="left"/>
        <w:rPr>
          <w:sz w:val="24"/>
        </w:rPr>
      </w:pPr>
      <w:r>
        <w:rPr>
          <w:sz w:val="24"/>
        </w:rPr>
        <w:t>职业前景的危机</w:t>
      </w:r>
      <w:r>
        <w:rPr>
          <w:sz w:val="24"/>
        </w:rPr>
        <w:tab/>
      </w:r>
      <w:r>
        <w:rPr>
          <w:sz w:val="24"/>
        </w:rPr>
        <w:t>24</w:t>
      </w:r>
    </w:p>
    <w:p>
      <w:pPr>
        <w:pStyle w:val="9"/>
        <w:numPr>
          <w:ilvl w:val="2"/>
          <w:numId w:val="2"/>
        </w:numPr>
        <w:tabs>
          <w:tab w:val="left" w:pos="2280"/>
          <w:tab w:val="right" w:leader="dot" w:pos="9093"/>
        </w:tabs>
        <w:spacing w:before="5" w:after="0" w:line="240" w:lineRule="auto"/>
        <w:ind w:left="2280" w:right="0" w:hanging="720"/>
        <w:jc w:val="left"/>
        <w:rPr>
          <w:sz w:val="24"/>
        </w:rPr>
      </w:pPr>
      <w:r>
        <w:rPr>
          <w:sz w:val="24"/>
        </w:rPr>
        <w:t>“会计机器人”来临</w:t>
      </w:r>
      <w:r>
        <w:rPr>
          <w:sz w:val="24"/>
        </w:rPr>
        <w:tab/>
      </w:r>
      <w:r>
        <w:rPr>
          <w:sz w:val="24"/>
        </w:rPr>
        <w:t>24</w:t>
      </w:r>
    </w:p>
    <w:p>
      <w:pPr>
        <w:pStyle w:val="9"/>
        <w:numPr>
          <w:ilvl w:val="1"/>
          <w:numId w:val="2"/>
        </w:numPr>
        <w:tabs>
          <w:tab w:val="left" w:pos="1560"/>
          <w:tab w:val="right" w:leader="dot" w:pos="9093"/>
        </w:tabs>
        <w:spacing w:before="4" w:after="0" w:line="240" w:lineRule="auto"/>
        <w:ind w:left="1560" w:right="0" w:hanging="480"/>
        <w:jc w:val="left"/>
        <w:rPr>
          <w:sz w:val="24"/>
        </w:rPr>
      </w:pPr>
      <w:r>
        <w:rPr>
          <w:sz w:val="24"/>
        </w:rPr>
        <w:t>培训业前景分析</w:t>
      </w:r>
      <w:r>
        <w:rPr>
          <w:sz w:val="24"/>
        </w:rPr>
        <w:tab/>
      </w:r>
      <w:r>
        <w:rPr>
          <w:sz w:val="24"/>
        </w:rPr>
        <w:t>27</w:t>
      </w:r>
    </w:p>
    <w:p>
      <w:pPr>
        <w:pStyle w:val="9"/>
        <w:numPr>
          <w:ilvl w:val="1"/>
          <w:numId w:val="2"/>
        </w:numPr>
        <w:tabs>
          <w:tab w:val="left" w:pos="1500"/>
          <w:tab w:val="right" w:leader="dot" w:pos="9093"/>
        </w:tabs>
        <w:spacing w:before="5" w:after="0" w:line="240" w:lineRule="auto"/>
        <w:ind w:left="1500" w:right="0" w:hanging="420"/>
        <w:jc w:val="left"/>
        <w:rPr>
          <w:sz w:val="24"/>
        </w:rPr>
      </w:pPr>
      <w:r>
        <w:rPr>
          <w:sz w:val="24"/>
        </w:rPr>
        <w:t>专业就业前景分析</w:t>
      </w:r>
      <w:r>
        <w:rPr>
          <w:sz w:val="24"/>
        </w:rPr>
        <w:tab/>
      </w:r>
      <w:r>
        <w:rPr>
          <w:sz w:val="24"/>
        </w:rPr>
        <w:t>30</w:t>
      </w:r>
    </w:p>
    <w:p>
      <w:pPr>
        <w:pStyle w:val="9"/>
        <w:numPr>
          <w:ilvl w:val="1"/>
          <w:numId w:val="2"/>
        </w:numPr>
        <w:tabs>
          <w:tab w:val="left" w:pos="1560"/>
          <w:tab w:val="right" w:leader="dot" w:pos="9093"/>
        </w:tabs>
        <w:spacing w:before="4" w:after="0" w:line="240" w:lineRule="auto"/>
        <w:ind w:left="1560" w:right="0" w:hanging="480"/>
        <w:jc w:val="left"/>
        <w:rPr>
          <w:sz w:val="24"/>
        </w:rPr>
      </w:pPr>
      <w:r>
        <w:rPr>
          <w:sz w:val="24"/>
        </w:rPr>
        <w:t>响应西部支教计划</w:t>
      </w:r>
      <w:r>
        <w:rPr>
          <w:sz w:val="24"/>
        </w:rPr>
        <w:tab/>
      </w:r>
      <w:r>
        <w:rPr>
          <w:sz w:val="24"/>
        </w:rPr>
        <w:t>32</w:t>
      </w:r>
    </w:p>
    <w:p>
      <w:pPr>
        <w:pStyle w:val="9"/>
        <w:numPr>
          <w:ilvl w:val="1"/>
          <w:numId w:val="2"/>
        </w:numPr>
        <w:tabs>
          <w:tab w:val="left" w:pos="1679"/>
          <w:tab w:val="left" w:pos="1680"/>
          <w:tab w:val="right" w:leader="dot" w:pos="9093"/>
        </w:tabs>
        <w:spacing w:before="5" w:after="0" w:line="240" w:lineRule="auto"/>
        <w:ind w:left="1680" w:right="0" w:hanging="600"/>
        <w:jc w:val="left"/>
        <w:rPr>
          <w:sz w:val="24"/>
        </w:rPr>
      </w:pPr>
      <w:r>
        <w:rPr>
          <w:sz w:val="24"/>
        </w:rPr>
        <w:t>职业生涯人物访谈</w:t>
      </w:r>
      <w:r>
        <w:rPr>
          <w:sz w:val="24"/>
        </w:rPr>
        <w:tab/>
      </w:r>
      <w:r>
        <w:rPr>
          <w:sz w:val="24"/>
        </w:rPr>
        <w:t>33</w:t>
      </w:r>
    </w:p>
    <w:p>
      <w:pPr>
        <w:pStyle w:val="9"/>
        <w:numPr>
          <w:ilvl w:val="2"/>
          <w:numId w:val="2"/>
        </w:numPr>
        <w:tabs>
          <w:tab w:val="left" w:pos="2280"/>
          <w:tab w:val="right" w:leader="dot" w:pos="9093"/>
        </w:tabs>
        <w:spacing w:before="4" w:after="0" w:line="240" w:lineRule="auto"/>
        <w:ind w:left="2280" w:right="0" w:hanging="720"/>
        <w:jc w:val="left"/>
        <w:rPr>
          <w:sz w:val="24"/>
        </w:rPr>
      </w:pPr>
      <w:r>
        <w:rPr>
          <w:sz w:val="24"/>
        </w:rPr>
        <w:t>访谈一</w:t>
      </w:r>
      <w:r>
        <w:rPr>
          <w:sz w:val="24"/>
        </w:rPr>
        <w:tab/>
      </w:r>
      <w:r>
        <w:rPr>
          <w:sz w:val="24"/>
        </w:rPr>
        <w:t>33</w:t>
      </w:r>
    </w:p>
    <w:p>
      <w:pPr>
        <w:pStyle w:val="9"/>
        <w:numPr>
          <w:ilvl w:val="2"/>
          <w:numId w:val="2"/>
        </w:numPr>
        <w:tabs>
          <w:tab w:val="left" w:pos="2280"/>
          <w:tab w:val="right" w:leader="dot" w:pos="9093"/>
        </w:tabs>
        <w:spacing w:before="5" w:after="0" w:line="240" w:lineRule="auto"/>
        <w:ind w:left="2280" w:right="0" w:hanging="720"/>
        <w:jc w:val="left"/>
        <w:rPr>
          <w:sz w:val="24"/>
        </w:rPr>
      </w:pPr>
      <w:r>
        <w:rPr>
          <w:sz w:val="24"/>
        </w:rPr>
        <w:t>访谈二</w:t>
      </w:r>
      <w:r>
        <w:rPr>
          <w:sz w:val="24"/>
        </w:rPr>
        <w:tab/>
      </w:r>
      <w:r>
        <w:rPr>
          <w:sz w:val="24"/>
        </w:rPr>
        <w:t>35</w:t>
      </w:r>
    </w:p>
    <w:p>
      <w:pPr>
        <w:pStyle w:val="9"/>
        <w:numPr>
          <w:ilvl w:val="2"/>
          <w:numId w:val="2"/>
        </w:numPr>
        <w:tabs>
          <w:tab w:val="left" w:pos="2280"/>
          <w:tab w:val="right" w:leader="dot" w:pos="9093"/>
        </w:tabs>
        <w:spacing w:before="4" w:after="0" w:line="240" w:lineRule="auto"/>
        <w:ind w:left="2280" w:right="0" w:hanging="720"/>
        <w:jc w:val="left"/>
        <w:rPr>
          <w:sz w:val="24"/>
        </w:rPr>
      </w:pPr>
      <w:r>
        <w:rPr>
          <w:sz w:val="24"/>
        </w:rPr>
        <w:t>访谈三</w:t>
      </w:r>
      <w:r>
        <w:rPr>
          <w:sz w:val="24"/>
        </w:rPr>
        <w:tab/>
      </w:r>
      <w:r>
        <w:rPr>
          <w:sz w:val="24"/>
        </w:rPr>
        <w:t>37</w:t>
      </w:r>
    </w:p>
    <w:p>
      <w:pPr>
        <w:spacing w:after="0" w:line="240" w:lineRule="auto"/>
        <w:jc w:val="left"/>
        <w:rPr>
          <w:sz w:val="24"/>
        </w:rPr>
        <w:sectPr>
          <w:footerReference r:id="rId3" w:type="default"/>
          <w:pgSz w:w="11910" w:h="16840"/>
          <w:pgMar w:top="1480" w:right="780" w:bottom="1180" w:left="1200" w:header="0" w:footer="989" w:gutter="0"/>
          <w:pgNumType w:start="1"/>
        </w:sectPr>
      </w:pPr>
    </w:p>
    <w:p>
      <w:pPr>
        <w:tabs>
          <w:tab w:val="right" w:leader="dot" w:pos="9093"/>
        </w:tabs>
        <w:spacing w:before="463"/>
        <w:ind w:left="600" w:right="0" w:firstLine="0"/>
        <w:jc w:val="left"/>
        <w:rPr>
          <w:sz w:val="24"/>
        </w:rPr>
      </w:pPr>
      <w:r>
        <w:rPr>
          <w:sz w:val="28"/>
        </w:rPr>
        <w:t>第</w:t>
      </w:r>
      <w:r>
        <w:rPr>
          <w:spacing w:val="-3"/>
          <w:sz w:val="28"/>
        </w:rPr>
        <w:t>三</w:t>
      </w:r>
      <w:r>
        <w:rPr>
          <w:sz w:val="28"/>
        </w:rPr>
        <w:t>章 计</w:t>
      </w:r>
      <w:r>
        <w:rPr>
          <w:spacing w:val="-3"/>
          <w:sz w:val="28"/>
        </w:rPr>
        <w:t>划</w:t>
      </w:r>
      <w:r>
        <w:rPr>
          <w:sz w:val="28"/>
        </w:rPr>
        <w:t>与路径——天</w:t>
      </w:r>
      <w:r>
        <w:rPr>
          <w:spacing w:val="-3"/>
          <w:sz w:val="28"/>
        </w:rPr>
        <w:t>下</w:t>
      </w:r>
      <w:r>
        <w:rPr>
          <w:sz w:val="28"/>
        </w:rPr>
        <w:t>难事</w:t>
      </w:r>
      <w:r>
        <w:rPr>
          <w:spacing w:val="-3"/>
          <w:sz w:val="28"/>
        </w:rPr>
        <w:t>必</w:t>
      </w:r>
      <w:r>
        <w:rPr>
          <w:sz w:val="28"/>
        </w:rPr>
        <w:t>作于</w:t>
      </w:r>
      <w:r>
        <w:rPr>
          <w:spacing w:val="-3"/>
          <w:sz w:val="28"/>
        </w:rPr>
        <w:t>易</w:t>
      </w:r>
      <w:r>
        <w:rPr>
          <w:sz w:val="28"/>
        </w:rPr>
        <w:t>，天</w:t>
      </w:r>
      <w:r>
        <w:rPr>
          <w:spacing w:val="-3"/>
          <w:sz w:val="28"/>
        </w:rPr>
        <w:t>下</w:t>
      </w:r>
      <w:r>
        <w:rPr>
          <w:sz w:val="28"/>
        </w:rPr>
        <w:t>大事</w:t>
      </w:r>
      <w:r>
        <w:rPr>
          <w:spacing w:val="-3"/>
          <w:sz w:val="28"/>
        </w:rPr>
        <w:t>必</w:t>
      </w:r>
      <w:r>
        <w:rPr>
          <w:sz w:val="28"/>
        </w:rPr>
        <w:t>作于细</w:t>
      </w:r>
      <w:r>
        <w:rPr>
          <w:sz w:val="28"/>
        </w:rPr>
        <w:tab/>
      </w:r>
      <w:r>
        <w:rPr>
          <w:sz w:val="24"/>
        </w:rPr>
        <w:t>40</w:t>
      </w:r>
    </w:p>
    <w:p>
      <w:pPr>
        <w:pStyle w:val="9"/>
        <w:numPr>
          <w:ilvl w:val="1"/>
          <w:numId w:val="3"/>
        </w:numPr>
        <w:tabs>
          <w:tab w:val="left" w:pos="1560"/>
          <w:tab w:val="right" w:leader="dot" w:pos="9093"/>
        </w:tabs>
        <w:spacing w:before="135" w:after="0" w:line="240" w:lineRule="auto"/>
        <w:ind w:left="1560" w:right="0" w:hanging="480"/>
        <w:jc w:val="left"/>
        <w:rPr>
          <w:sz w:val="24"/>
        </w:rPr>
      </w:pPr>
      <w:r>
        <w:rPr>
          <w:sz w:val="24"/>
        </w:rPr>
        <w:t>职业决策发展途径</w:t>
      </w:r>
      <w:r>
        <w:rPr>
          <w:sz w:val="24"/>
        </w:rPr>
        <w:tab/>
      </w:r>
      <w:r>
        <w:rPr>
          <w:sz w:val="24"/>
        </w:rPr>
        <w:t>40</w:t>
      </w:r>
    </w:p>
    <w:p>
      <w:pPr>
        <w:pStyle w:val="9"/>
        <w:numPr>
          <w:ilvl w:val="2"/>
          <w:numId w:val="3"/>
        </w:numPr>
        <w:tabs>
          <w:tab w:val="left" w:pos="2100"/>
          <w:tab w:val="right" w:leader="dot" w:pos="8261"/>
        </w:tabs>
        <w:spacing w:before="4" w:after="0" w:line="240" w:lineRule="auto"/>
        <w:ind w:left="2100" w:right="0" w:hanging="660"/>
        <w:jc w:val="left"/>
        <w:rPr>
          <w:sz w:val="24"/>
        </w:rPr>
      </w:pPr>
      <w:r>
        <w:rPr>
          <w:sz w:val="24"/>
        </w:rPr>
        <w:t>职位发展历程</w:t>
      </w:r>
      <w:r>
        <w:rPr>
          <w:sz w:val="24"/>
        </w:rPr>
        <w:tab/>
      </w:r>
      <w:r>
        <w:rPr>
          <w:sz w:val="24"/>
        </w:rPr>
        <w:t>42</w:t>
      </w:r>
    </w:p>
    <w:p>
      <w:pPr>
        <w:pStyle w:val="9"/>
        <w:numPr>
          <w:ilvl w:val="2"/>
          <w:numId w:val="3"/>
        </w:numPr>
        <w:tabs>
          <w:tab w:val="left" w:pos="2100"/>
          <w:tab w:val="right" w:leader="dot" w:pos="8261"/>
        </w:tabs>
        <w:spacing w:before="5" w:after="0" w:line="240" w:lineRule="auto"/>
        <w:ind w:left="2100" w:right="0" w:hanging="660"/>
        <w:jc w:val="left"/>
        <w:rPr>
          <w:sz w:val="24"/>
        </w:rPr>
      </w:pPr>
      <w:r>
        <w:rPr>
          <w:sz w:val="24"/>
        </w:rPr>
        <w:t>财务人员至关重要的证书</w:t>
      </w:r>
      <w:r>
        <w:rPr>
          <w:sz w:val="24"/>
        </w:rPr>
        <w:tab/>
      </w:r>
      <w:r>
        <w:rPr>
          <w:sz w:val="24"/>
        </w:rPr>
        <w:t>42</w:t>
      </w:r>
    </w:p>
    <w:p>
      <w:pPr>
        <w:pStyle w:val="9"/>
        <w:numPr>
          <w:ilvl w:val="2"/>
          <w:numId w:val="3"/>
        </w:numPr>
        <w:tabs>
          <w:tab w:val="left" w:pos="2100"/>
          <w:tab w:val="right" w:leader="dot" w:pos="8261"/>
        </w:tabs>
        <w:spacing w:before="4" w:after="0" w:line="240" w:lineRule="auto"/>
        <w:ind w:left="2100" w:right="0" w:hanging="660"/>
        <w:jc w:val="left"/>
        <w:rPr>
          <w:sz w:val="24"/>
        </w:rPr>
      </w:pPr>
      <w:r>
        <w:rPr>
          <w:sz w:val="24"/>
        </w:rPr>
        <w:t>考证历程</w:t>
      </w:r>
      <w:r>
        <w:rPr>
          <w:sz w:val="24"/>
        </w:rPr>
        <w:tab/>
      </w:r>
      <w:r>
        <w:rPr>
          <w:sz w:val="24"/>
        </w:rPr>
        <w:t>44</w:t>
      </w:r>
    </w:p>
    <w:p>
      <w:pPr>
        <w:pStyle w:val="9"/>
        <w:numPr>
          <w:ilvl w:val="2"/>
          <w:numId w:val="3"/>
        </w:numPr>
        <w:tabs>
          <w:tab w:val="left" w:pos="2100"/>
          <w:tab w:val="right" w:leader="dot" w:pos="8261"/>
        </w:tabs>
        <w:spacing w:before="5" w:after="0" w:line="240" w:lineRule="auto"/>
        <w:ind w:left="2100" w:right="0" w:hanging="660"/>
        <w:jc w:val="left"/>
        <w:rPr>
          <w:sz w:val="24"/>
        </w:rPr>
      </w:pPr>
      <w:r>
        <w:rPr>
          <w:sz w:val="24"/>
        </w:rPr>
        <w:t>学历发展历程</w:t>
      </w:r>
      <w:r>
        <w:rPr>
          <w:sz w:val="24"/>
        </w:rPr>
        <w:tab/>
      </w:r>
      <w:r>
        <w:rPr>
          <w:sz w:val="24"/>
        </w:rPr>
        <w:t>45</w:t>
      </w:r>
    </w:p>
    <w:p>
      <w:pPr>
        <w:pStyle w:val="9"/>
        <w:numPr>
          <w:ilvl w:val="1"/>
          <w:numId w:val="3"/>
        </w:numPr>
        <w:tabs>
          <w:tab w:val="left" w:pos="1560"/>
          <w:tab w:val="right" w:leader="dot" w:pos="9093"/>
        </w:tabs>
        <w:spacing w:before="4" w:after="0" w:line="240" w:lineRule="auto"/>
        <w:ind w:left="1560" w:right="0" w:hanging="480"/>
        <w:jc w:val="left"/>
        <w:rPr>
          <w:sz w:val="24"/>
        </w:rPr>
      </w:pPr>
      <w:r>
        <w:rPr>
          <w:sz w:val="24"/>
        </w:rPr>
        <w:t>职业准备阶段</w:t>
      </w:r>
      <w:r>
        <w:rPr>
          <w:sz w:val="24"/>
        </w:rPr>
        <w:tab/>
      </w:r>
      <w:r>
        <w:rPr>
          <w:sz w:val="24"/>
        </w:rPr>
        <w:t>51</w:t>
      </w:r>
    </w:p>
    <w:p>
      <w:pPr>
        <w:pStyle w:val="9"/>
        <w:numPr>
          <w:ilvl w:val="2"/>
          <w:numId w:val="3"/>
        </w:numPr>
        <w:tabs>
          <w:tab w:val="left" w:pos="2280"/>
          <w:tab w:val="right" w:leader="dot" w:pos="8261"/>
        </w:tabs>
        <w:spacing w:before="5" w:after="0" w:line="240" w:lineRule="auto"/>
        <w:ind w:left="2280" w:right="0" w:hanging="720"/>
        <w:jc w:val="left"/>
        <w:rPr>
          <w:sz w:val="24"/>
        </w:rPr>
      </w:pPr>
      <w:r>
        <w:rPr>
          <w:sz w:val="24"/>
        </w:rPr>
        <w:t>大三期间</w:t>
      </w:r>
      <w:r>
        <w:rPr>
          <w:sz w:val="24"/>
        </w:rPr>
        <w:tab/>
      </w:r>
      <w:r>
        <w:rPr>
          <w:sz w:val="24"/>
        </w:rPr>
        <w:t>51</w:t>
      </w:r>
    </w:p>
    <w:p>
      <w:pPr>
        <w:pStyle w:val="9"/>
        <w:numPr>
          <w:ilvl w:val="2"/>
          <w:numId w:val="3"/>
        </w:numPr>
        <w:tabs>
          <w:tab w:val="left" w:pos="2280"/>
          <w:tab w:val="right" w:leader="dot" w:pos="8261"/>
        </w:tabs>
        <w:spacing w:before="4" w:after="0" w:line="240" w:lineRule="auto"/>
        <w:ind w:left="2280" w:right="0" w:hanging="720"/>
        <w:jc w:val="left"/>
        <w:rPr>
          <w:sz w:val="24"/>
        </w:rPr>
      </w:pPr>
      <w:r>
        <w:rPr>
          <w:sz w:val="24"/>
        </w:rPr>
        <w:t>大四期间</w:t>
      </w:r>
      <w:r>
        <w:rPr>
          <w:sz w:val="24"/>
        </w:rPr>
        <w:tab/>
      </w:r>
      <w:r>
        <w:rPr>
          <w:sz w:val="24"/>
        </w:rPr>
        <w:t>53</w:t>
      </w:r>
    </w:p>
    <w:p>
      <w:pPr>
        <w:pStyle w:val="9"/>
        <w:numPr>
          <w:ilvl w:val="2"/>
          <w:numId w:val="3"/>
        </w:numPr>
        <w:tabs>
          <w:tab w:val="left" w:pos="2280"/>
          <w:tab w:val="right" w:leader="dot" w:pos="8261"/>
        </w:tabs>
        <w:spacing w:before="5" w:after="0" w:line="240" w:lineRule="auto"/>
        <w:ind w:left="2280" w:right="0" w:hanging="720"/>
        <w:jc w:val="left"/>
        <w:rPr>
          <w:sz w:val="24"/>
        </w:rPr>
      </w:pPr>
      <w:r>
        <w:rPr>
          <w:sz w:val="24"/>
        </w:rPr>
        <w:t>研究生前后期间</w:t>
      </w:r>
      <w:r>
        <w:rPr>
          <w:sz w:val="24"/>
        </w:rPr>
        <w:tab/>
      </w:r>
      <w:r>
        <w:rPr>
          <w:sz w:val="24"/>
        </w:rPr>
        <w:t>55</w:t>
      </w:r>
    </w:p>
    <w:p>
      <w:pPr>
        <w:pStyle w:val="9"/>
        <w:numPr>
          <w:ilvl w:val="1"/>
          <w:numId w:val="3"/>
        </w:numPr>
        <w:tabs>
          <w:tab w:val="left" w:pos="1500"/>
          <w:tab w:val="right" w:leader="dot" w:pos="9093"/>
        </w:tabs>
        <w:spacing w:before="4" w:after="0" w:line="240" w:lineRule="auto"/>
        <w:ind w:left="1500" w:right="0" w:hanging="420"/>
        <w:jc w:val="left"/>
        <w:rPr>
          <w:sz w:val="24"/>
        </w:rPr>
      </w:pPr>
      <w:r>
        <w:rPr>
          <w:sz w:val="24"/>
        </w:rPr>
        <w:t>在职期间</w:t>
      </w:r>
      <w:r>
        <w:rPr>
          <w:sz w:val="24"/>
        </w:rPr>
        <w:tab/>
      </w:r>
      <w:r>
        <w:rPr>
          <w:sz w:val="24"/>
        </w:rPr>
        <w:t>57</w:t>
      </w:r>
    </w:p>
    <w:p>
      <w:pPr>
        <w:pStyle w:val="9"/>
        <w:numPr>
          <w:ilvl w:val="2"/>
          <w:numId w:val="3"/>
        </w:numPr>
        <w:tabs>
          <w:tab w:val="left" w:pos="1800"/>
          <w:tab w:val="right" w:leader="dot" w:pos="9093"/>
        </w:tabs>
        <w:spacing w:before="5" w:after="0" w:line="240" w:lineRule="auto"/>
        <w:ind w:left="1800" w:right="0" w:hanging="720"/>
        <w:jc w:val="left"/>
        <w:rPr>
          <w:sz w:val="24"/>
        </w:rPr>
      </w:pPr>
      <w:r>
        <w:rPr>
          <w:sz w:val="24"/>
        </w:rPr>
        <w:t>就业前期阶段</w:t>
      </w:r>
      <w:r>
        <w:rPr>
          <w:sz w:val="24"/>
        </w:rPr>
        <w:tab/>
      </w:r>
      <w:r>
        <w:rPr>
          <w:sz w:val="24"/>
        </w:rPr>
        <w:t>58</w:t>
      </w:r>
    </w:p>
    <w:p>
      <w:pPr>
        <w:pStyle w:val="9"/>
        <w:numPr>
          <w:ilvl w:val="2"/>
          <w:numId w:val="3"/>
        </w:numPr>
        <w:tabs>
          <w:tab w:val="left" w:pos="2280"/>
          <w:tab w:val="right" w:leader="dot" w:pos="8261"/>
        </w:tabs>
        <w:spacing w:before="4" w:after="0" w:line="240" w:lineRule="auto"/>
        <w:ind w:left="2280" w:right="0" w:hanging="720"/>
        <w:jc w:val="left"/>
        <w:rPr>
          <w:sz w:val="24"/>
        </w:rPr>
      </w:pPr>
      <w:r>
        <w:rPr>
          <w:sz w:val="24"/>
        </w:rPr>
        <w:t>职业发展初期</w:t>
      </w:r>
      <w:r>
        <w:rPr>
          <w:sz w:val="24"/>
        </w:rPr>
        <w:tab/>
      </w:r>
      <w:r>
        <w:rPr>
          <w:sz w:val="24"/>
        </w:rPr>
        <w:t>58</w:t>
      </w:r>
    </w:p>
    <w:p>
      <w:pPr>
        <w:pStyle w:val="9"/>
        <w:numPr>
          <w:ilvl w:val="2"/>
          <w:numId w:val="3"/>
        </w:numPr>
        <w:tabs>
          <w:tab w:val="left" w:pos="2280"/>
          <w:tab w:val="right" w:leader="dot" w:pos="8261"/>
        </w:tabs>
        <w:spacing w:before="5" w:after="0" w:line="240" w:lineRule="auto"/>
        <w:ind w:left="2280" w:right="0" w:hanging="720"/>
        <w:jc w:val="left"/>
        <w:rPr>
          <w:sz w:val="24"/>
        </w:rPr>
      </w:pPr>
      <w:r>
        <w:rPr>
          <w:sz w:val="24"/>
        </w:rPr>
        <w:t>职业发展中期</w:t>
      </w:r>
      <w:r>
        <w:rPr>
          <w:sz w:val="24"/>
        </w:rPr>
        <w:tab/>
      </w:r>
      <w:r>
        <w:rPr>
          <w:sz w:val="24"/>
        </w:rPr>
        <w:t>59</w:t>
      </w:r>
    </w:p>
    <w:p>
      <w:pPr>
        <w:pStyle w:val="9"/>
        <w:numPr>
          <w:ilvl w:val="2"/>
          <w:numId w:val="3"/>
        </w:numPr>
        <w:tabs>
          <w:tab w:val="left" w:pos="2280"/>
          <w:tab w:val="right" w:leader="dot" w:pos="8261"/>
        </w:tabs>
        <w:spacing w:before="4" w:after="0" w:line="240" w:lineRule="auto"/>
        <w:ind w:left="2280" w:right="0" w:hanging="720"/>
        <w:jc w:val="left"/>
        <w:rPr>
          <w:sz w:val="24"/>
        </w:rPr>
      </w:pPr>
      <w:r>
        <w:rPr>
          <w:sz w:val="24"/>
        </w:rPr>
        <w:t>职业发展后期</w:t>
      </w:r>
      <w:r>
        <w:rPr>
          <w:sz w:val="24"/>
        </w:rPr>
        <w:tab/>
      </w:r>
      <w:r>
        <w:rPr>
          <w:sz w:val="24"/>
        </w:rPr>
        <w:t>60</w:t>
      </w:r>
    </w:p>
    <w:p>
      <w:pPr>
        <w:tabs>
          <w:tab w:val="left" w:pos="1720"/>
          <w:tab w:val="right" w:leader="dot" w:pos="9093"/>
        </w:tabs>
        <w:spacing w:before="135"/>
        <w:ind w:left="600" w:right="0" w:firstLine="0"/>
        <w:jc w:val="left"/>
        <w:rPr>
          <w:sz w:val="24"/>
        </w:rPr>
      </w:pPr>
      <w:r>
        <w:rPr>
          <w:sz w:val="28"/>
        </w:rPr>
        <w:t>第</w:t>
      </w:r>
      <w:r>
        <w:rPr>
          <w:spacing w:val="-3"/>
          <w:sz w:val="28"/>
        </w:rPr>
        <w:t>四</w:t>
      </w:r>
      <w:r>
        <w:rPr>
          <w:sz w:val="28"/>
        </w:rPr>
        <w:t>章</w:t>
      </w:r>
      <w:r>
        <w:rPr>
          <w:sz w:val="28"/>
        </w:rPr>
        <w:tab/>
      </w:r>
      <w:r>
        <w:rPr>
          <w:sz w:val="28"/>
        </w:rPr>
        <w:t>职</w:t>
      </w:r>
      <w:r>
        <w:rPr>
          <w:spacing w:val="-3"/>
          <w:sz w:val="28"/>
        </w:rPr>
        <w:t>业</w:t>
      </w:r>
      <w:r>
        <w:rPr>
          <w:sz w:val="28"/>
        </w:rPr>
        <w:t>生涯</w:t>
      </w:r>
      <w:r>
        <w:rPr>
          <w:spacing w:val="-3"/>
          <w:sz w:val="28"/>
        </w:rPr>
        <w:t>评</w:t>
      </w:r>
      <w:r>
        <w:rPr>
          <w:sz w:val="28"/>
        </w:rPr>
        <w:t>估与</w:t>
      </w:r>
      <w:r>
        <w:rPr>
          <w:spacing w:val="-3"/>
          <w:sz w:val="28"/>
        </w:rPr>
        <w:t>反</w:t>
      </w:r>
      <w:r>
        <w:rPr>
          <w:sz w:val="28"/>
        </w:rPr>
        <w:t>馈——为</w:t>
      </w:r>
      <w:r>
        <w:rPr>
          <w:spacing w:val="-3"/>
          <w:sz w:val="28"/>
        </w:rPr>
        <w:t>之</w:t>
      </w:r>
      <w:r>
        <w:rPr>
          <w:sz w:val="28"/>
        </w:rPr>
        <w:t>于未</w:t>
      </w:r>
      <w:r>
        <w:rPr>
          <w:spacing w:val="-3"/>
          <w:sz w:val="28"/>
        </w:rPr>
        <w:t>有</w:t>
      </w:r>
      <w:r>
        <w:rPr>
          <w:sz w:val="28"/>
        </w:rPr>
        <w:t>，置</w:t>
      </w:r>
      <w:r>
        <w:rPr>
          <w:spacing w:val="-3"/>
          <w:sz w:val="28"/>
        </w:rPr>
        <w:t>之</w:t>
      </w:r>
      <w:r>
        <w:rPr>
          <w:sz w:val="28"/>
        </w:rPr>
        <w:t>于未乱</w:t>
      </w:r>
      <w:r>
        <w:rPr>
          <w:sz w:val="28"/>
        </w:rPr>
        <w:tab/>
      </w:r>
      <w:r>
        <w:rPr>
          <w:sz w:val="24"/>
        </w:rPr>
        <w:t>61</w:t>
      </w:r>
    </w:p>
    <w:p>
      <w:pPr>
        <w:pStyle w:val="9"/>
        <w:numPr>
          <w:ilvl w:val="1"/>
          <w:numId w:val="4"/>
        </w:numPr>
        <w:tabs>
          <w:tab w:val="left" w:pos="1560"/>
          <w:tab w:val="right" w:leader="dot" w:pos="9093"/>
        </w:tabs>
        <w:spacing w:before="135" w:after="0" w:line="240" w:lineRule="auto"/>
        <w:ind w:left="1560" w:right="0" w:hanging="480"/>
        <w:jc w:val="left"/>
        <w:rPr>
          <w:sz w:val="24"/>
        </w:rPr>
      </w:pPr>
      <w:r>
        <w:rPr>
          <w:sz w:val="24"/>
        </w:rPr>
        <w:t>评估时间.内容.要素</w:t>
      </w:r>
      <w:r>
        <w:rPr>
          <w:sz w:val="24"/>
        </w:rPr>
        <w:tab/>
      </w:r>
      <w:r>
        <w:rPr>
          <w:sz w:val="24"/>
        </w:rPr>
        <w:t>61</w:t>
      </w:r>
    </w:p>
    <w:p>
      <w:pPr>
        <w:pStyle w:val="9"/>
        <w:numPr>
          <w:ilvl w:val="1"/>
          <w:numId w:val="4"/>
        </w:numPr>
        <w:tabs>
          <w:tab w:val="left" w:pos="1560"/>
          <w:tab w:val="right" w:leader="dot" w:pos="9093"/>
        </w:tabs>
        <w:spacing w:before="5" w:after="0" w:line="240" w:lineRule="auto"/>
        <w:ind w:left="1560" w:right="0" w:hanging="480"/>
        <w:jc w:val="left"/>
        <w:rPr>
          <w:sz w:val="24"/>
        </w:rPr>
      </w:pPr>
      <w:r>
        <w:rPr>
          <w:sz w:val="24"/>
        </w:rPr>
        <w:t>调整方案</w:t>
      </w:r>
      <w:r>
        <w:rPr>
          <w:sz w:val="24"/>
        </w:rPr>
        <w:tab/>
      </w:r>
      <w:r>
        <w:rPr>
          <w:sz w:val="24"/>
        </w:rPr>
        <w:t>62</w:t>
      </w:r>
    </w:p>
    <w:p>
      <w:pPr>
        <w:pStyle w:val="3"/>
        <w:tabs>
          <w:tab w:val="right" w:leader="dot" w:pos="9093"/>
        </w:tabs>
        <w:spacing w:before="4"/>
        <w:ind w:left="600"/>
      </w:pPr>
      <w:r>
        <w:t>结束语</w:t>
      </w:r>
      <w:r>
        <w:tab/>
      </w:r>
      <w:r>
        <w:t>63</w:t>
      </w:r>
    </w:p>
    <w:p>
      <w:pPr>
        <w:spacing w:after="0"/>
        <w:sectPr>
          <w:headerReference r:id="rId4" w:type="default"/>
          <w:pgSz w:w="11910" w:h="16840"/>
          <w:pgMar w:top="1100" w:right="780" w:bottom="1180" w:left="1200" w:header="901" w:footer="989" w:gutter="0"/>
        </w:sectPr>
      </w:pPr>
    </w:p>
    <w:p>
      <w:pPr>
        <w:pStyle w:val="3"/>
        <w:spacing w:before="6"/>
        <w:rPr>
          <w:sz w:val="29"/>
        </w:rPr>
      </w:pPr>
    </w:p>
    <w:p>
      <w:pPr>
        <w:pStyle w:val="3"/>
        <w:ind w:left="600"/>
        <w:rPr>
          <w:sz w:val="20"/>
        </w:rPr>
      </w:pPr>
      <w:r>
        <w:rPr>
          <w:sz w:val="20"/>
        </w:rPr>
        <w:pict>
          <v:group id="_x0000_s1098" o:spid="_x0000_s1098" o:spt="203" style="height:119.65pt;width:408.4pt;" coordsize="8168,2393">
            <o:lock v:ext="edit"/>
            <v:shape id="_x0000_s1099" o:spid="_x0000_s1099" o:spt="75" type="#_x0000_t75" style="position:absolute;left:0;top:0;height:2393;width:8168;" filled="f" stroked="f" coordsize="21600,21600">
              <v:path/>
              <v:fill on="f" focussize="0,0"/>
              <v:stroke on="f"/>
              <v:imagedata r:id="rId83" o:title=""/>
              <o:lock v:ext="edit" aspectratio="t"/>
            </v:shape>
            <v:shape id="_x0000_s1100" o:spid="_x0000_s1100" o:spt="75" type="#_x0000_t75" style="position:absolute;left:3011;top:195;height:1966;width:2434;" filled="f" stroked="f" coordsize="21600,21600">
              <v:path/>
              <v:fill on="f" focussize="0,0"/>
              <v:stroke on="f"/>
              <v:imagedata r:id="rId84" o:title=""/>
              <o:lock v:ext="edit" aspectratio="t"/>
            </v:shape>
            <w10:wrap type="none"/>
            <w10:anchorlock/>
          </v:group>
        </w:pict>
      </w:r>
    </w:p>
    <w:p>
      <w:pPr>
        <w:pStyle w:val="3"/>
      </w:pPr>
    </w:p>
    <w:p>
      <w:pPr>
        <w:pStyle w:val="3"/>
        <w:spacing w:before="3"/>
        <w:rPr>
          <w:sz w:val="22"/>
        </w:rPr>
      </w:pPr>
    </w:p>
    <w:p>
      <w:pPr>
        <w:pStyle w:val="3"/>
        <w:spacing w:before="1" w:line="364" w:lineRule="auto"/>
        <w:ind w:left="600" w:right="1017" w:firstLine="480"/>
      </w:pPr>
      <w:r>
        <w:rPr>
          <w:spacing w:val="-8"/>
        </w:rPr>
        <w:t>莎士比亚曾说过：“人生就是一部作品。谁都有生活理想和实现的计划，谁就有好的情节和结尾，谁便能写的十分精彩和引人注目。”</w:t>
      </w:r>
    </w:p>
    <w:p>
      <w:pPr>
        <w:pStyle w:val="3"/>
        <w:spacing w:before="1" w:line="364" w:lineRule="auto"/>
        <w:ind w:left="1080" w:right="1017" w:firstLine="6120"/>
      </w:pPr>
      <w:r>
        <w:t xml:space="preserve">——莎士比亚 </w:t>
      </w:r>
      <w:r>
        <w:rPr>
          <w:spacing w:val="-5"/>
        </w:rPr>
        <w:t>现在的社会是一个经济迅速发展的社会，也是一个充满竞争的社会，只有做</w:t>
      </w:r>
    </w:p>
    <w:p>
      <w:pPr>
        <w:pStyle w:val="3"/>
        <w:spacing w:before="1" w:line="364" w:lineRule="auto"/>
        <w:ind w:left="600" w:right="1017"/>
      </w:pPr>
      <w:r>
        <w:fldChar w:fldCharType="begin"/>
      </w:r>
      <w:r>
        <w:instrText xml:space="preserve"> HYPERLINK "http://www.qqzf.cn/fanwen/ziwopingjia/" \h </w:instrText>
      </w:r>
      <w:r>
        <w:fldChar w:fldCharType="separate"/>
      </w:r>
      <w:r>
        <w:t>一份适合自己的人生规划，正确的准确评价</w:t>
      </w:r>
      <w:r>
        <w:fldChar w:fldCharType="end"/>
      </w:r>
      <w:r>
        <w:t>个人的特点和强项才能定准职业方</w:t>
      </w:r>
      <w:r>
        <w:rPr>
          <w:spacing w:val="-9"/>
        </w:rPr>
        <w:t>向，重新认识自己的价值并且通过不断的学习使之递增，为自己提供前进的动力</w:t>
      </w:r>
      <w:r>
        <w:rPr>
          <w:spacing w:val="-14"/>
        </w:rPr>
        <w:t>并在职业中发挥个人优势。所以，我试着为自己拟定一份职业生涯规划，希望对自己的职业生涯规划能有领航的作用，为自己的道路指明正确的方向。</w:t>
      </w:r>
    </w:p>
    <w:p>
      <w:pPr>
        <w:pStyle w:val="3"/>
        <w:spacing w:before="2" w:line="364" w:lineRule="auto"/>
        <w:ind w:left="600" w:right="1017" w:firstLine="480"/>
        <w:jc w:val="both"/>
      </w:pPr>
      <w:r>
        <w:rPr>
          <w:spacing w:val="-6"/>
        </w:rPr>
        <w:t>制定大学生职业生涯规划书，本就是一个自我审视，自我定位，自我完善的</w:t>
      </w:r>
      <w:r>
        <w:rPr>
          <w:spacing w:val="-10"/>
        </w:rPr>
        <w:t>过程。在一个人有限的生命旅途中，职业生涯往往占有重要的意义。</w:t>
      </w:r>
      <w:r>
        <w:fldChar w:fldCharType="begin"/>
      </w:r>
      <w:r>
        <w:instrText xml:space="preserve"> HYPERLINK "http://www.qqzf.cn/fanwen/gongzuojihua/" \h </w:instrText>
      </w:r>
      <w:r>
        <w:fldChar w:fldCharType="separate"/>
      </w:r>
      <w:r>
        <w:t>每个人都在计划</w:t>
      </w:r>
      <w:r>
        <w:fldChar w:fldCharType="end"/>
      </w:r>
      <w:r>
        <w:rPr>
          <w:spacing w:val="-9"/>
        </w:rPr>
        <w:t>自己的人生，一个人要实现自己的梦想，最重要的是要具有一下条件：勇气和行动。</w:t>
      </w:r>
    </w:p>
    <w:p>
      <w:pPr>
        <w:pStyle w:val="3"/>
        <w:spacing w:before="3" w:line="364" w:lineRule="auto"/>
        <w:ind w:left="600" w:right="897" w:firstLine="480"/>
      </w:pPr>
      <w:r>
        <w:rPr>
          <w:spacing w:val="-7"/>
        </w:rPr>
        <w:t>对于我们可以控制的，理当全力以赴，因为操之在我；对于不可控制的，试</w:t>
      </w:r>
      <w:r>
        <w:rPr>
          <w:spacing w:val="-12"/>
        </w:rPr>
        <w:t>着养成坦然接受的胸怀和气度。要抱着一种信念，那就是不做则已，要做就要做</w:t>
      </w:r>
      <w:r>
        <w:rPr>
          <w:spacing w:val="-16"/>
        </w:rPr>
        <w:t>好。尽全力去改变尚未定论的事情。在工作中，努力奋斗，自动自发，精益求精。通过实践，赢得收获。</w:t>
      </w:r>
    </w:p>
    <w:p>
      <w:pPr>
        <w:pStyle w:val="3"/>
        <w:spacing w:before="2" w:line="364" w:lineRule="auto"/>
        <w:ind w:left="600" w:right="1017" w:firstLine="480"/>
        <w:jc w:val="both"/>
      </w:pPr>
      <w:r>
        <w:rPr>
          <w:spacing w:val="-7"/>
        </w:rPr>
        <w:t>作为一名当代的大学生，我认为应该对社会有一个清醒的认识，对现在的就</w:t>
      </w:r>
      <w:r>
        <w:rPr>
          <w:spacing w:val="-11"/>
        </w:rPr>
        <w:t>业形势、社会的政治环境、经济环境、文化环境等等，对自己的性格能力都应有</w:t>
      </w:r>
      <w:r>
        <w:rPr>
          <w:spacing w:val="-13"/>
        </w:rPr>
        <w:t>清醒的认识，根据自己的兴趣、特点、能力，了解自己的职业倾向，并结合社会</w:t>
      </w:r>
      <w:r>
        <w:rPr>
          <w:spacing w:val="-12"/>
        </w:rPr>
        <w:t>实际，确定自己的最佳职业目标，制定一份有效的置业计划，为之奋斗。职业生</w:t>
      </w:r>
      <w:r>
        <w:rPr>
          <w:spacing w:val="-16"/>
        </w:rPr>
        <w:t>涯规划活动伴随着我们的大半生，他可以发觉自我潜力、增强个人实力，可以增</w:t>
      </w:r>
      <w:r>
        <w:rPr>
          <w:spacing w:val="-17"/>
        </w:rPr>
        <w:t>强发展目的性与计划性、提升成功的机会，一份行之有效的职业生涯规划将使我们终生受益。</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897" w:firstLine="480"/>
      </w:pPr>
      <w:r>
        <w:rPr>
          <w:spacing w:val="-9"/>
        </w:rPr>
        <w:t>一个人，一生当中不知道要遇到多少困难，很多困难是不能预见的，这就要</w:t>
      </w:r>
      <w:r>
        <w:rPr>
          <w:spacing w:val="-13"/>
        </w:rPr>
        <w:t>靠自己处事时随机应变的能力，面对突如其来的麻烦事情，临危不乱，保持冷静</w:t>
      </w:r>
      <w:r>
        <w:fldChar w:fldCharType="begin"/>
      </w:r>
      <w:r>
        <w:instrText xml:space="preserve"> HYPERLINK "http://www.qqzf.cn/xintai45/" \h </w:instrText>
      </w:r>
      <w:r>
        <w:fldChar w:fldCharType="separate"/>
      </w:r>
      <w:r>
        <w:rPr>
          <w:spacing w:val="-13"/>
        </w:rPr>
        <w:t>的心态</w:t>
      </w:r>
      <w:r>
        <w:rPr>
          <w:spacing w:val="-13"/>
        </w:rPr>
        <w:fldChar w:fldCharType="end"/>
      </w:r>
      <w:r>
        <w:rPr>
          <w:spacing w:val="-10"/>
        </w:rPr>
        <w:t>，急中生智，想出好办法来。睿智的人，善于分析事物的发展情况，能够</w:t>
      </w:r>
      <w:r>
        <w:rPr>
          <w:spacing w:val="-18"/>
        </w:rPr>
        <w:t xml:space="preserve">抓住事物的特点，成竹在胸，成功的预测事物的发展方向。生涯规划是一个过程， </w:t>
      </w:r>
      <w:r>
        <w:rPr>
          <w:spacing w:val="-17"/>
        </w:rPr>
        <w:t>是一种面对生涯发展的态度，种子未必能马上发芽，但只要能耐心</w:t>
      </w:r>
      <w:r>
        <w:fldChar w:fldCharType="begin"/>
      </w:r>
      <w:r>
        <w:instrText xml:space="preserve"> HYPERLINK "http://www.qqzf.cn/dengdai30/" \h </w:instrText>
      </w:r>
      <w:r>
        <w:fldChar w:fldCharType="separate"/>
      </w:r>
      <w:r>
        <w:t>等待</w:t>
      </w:r>
      <w:r>
        <w:fldChar w:fldCharType="end"/>
      </w:r>
      <w:r>
        <w:rPr>
          <w:spacing w:val="-9"/>
        </w:rPr>
        <w:t>，一切皆会慢慢实现。我们向往着</w:t>
      </w:r>
      <w:r>
        <w:fldChar w:fldCharType="begin"/>
      </w:r>
      <w:r>
        <w:instrText xml:space="preserve"> HYPERLINK "http://www.qqzf.cn/meihao5/" \h </w:instrText>
      </w:r>
      <w:r>
        <w:fldChar w:fldCharType="separate"/>
      </w:r>
      <w:r>
        <w:t>美好</w:t>
      </w:r>
      <w:r>
        <w:fldChar w:fldCharType="end"/>
      </w:r>
      <w:r>
        <w:t>的</w:t>
      </w:r>
      <w:r>
        <w:fldChar w:fldCharType="begin"/>
      </w:r>
      <w:r>
        <w:instrText xml:space="preserve"> HYPERLINK "http://www.qqzf.cn/mingtian18/" \h </w:instrText>
      </w:r>
      <w:r>
        <w:fldChar w:fldCharType="separate"/>
      </w:r>
      <w:r>
        <w:t>明天</w:t>
      </w:r>
      <w:r>
        <w:fldChar w:fldCharType="end"/>
      </w:r>
      <w:r>
        <w:rPr>
          <w:spacing w:val="-8"/>
        </w:rPr>
        <w:t>，所以一直为着心中的那个梦而奋斗。大学</w:t>
      </w:r>
      <w:r>
        <w:rPr>
          <w:spacing w:val="-12"/>
        </w:rPr>
        <w:t>生职业生涯规划，换个角度理解，就是对我们心中的那个蓝图的描绘。我们对自</w:t>
      </w:r>
      <w:r>
        <w:rPr>
          <w:spacing w:val="-16"/>
        </w:rPr>
        <w:t>己进行了职业生涯规划设计，就是给自己的梦想插上翅膀。远大的理想总是建立</w:t>
      </w:r>
      <w:r>
        <w:rPr>
          <w:spacing w:val="-20"/>
        </w:rPr>
        <w:t>在坚实的土地上的，青春短暂，从现在起，就力争主动，好好规划一下未来的路， 去描绘这张生命的白纸。</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1"/>
        <w:rPr>
          <w:sz w:val="25"/>
        </w:rPr>
      </w:pPr>
      <w:r>
        <w:drawing>
          <wp:anchor distT="0" distB="0" distL="0" distR="0" simplePos="0" relativeHeight="2048" behindDoc="0" locked="0" layoutInCell="1" allowOverlap="1">
            <wp:simplePos x="0" y="0"/>
            <wp:positionH relativeFrom="page">
              <wp:posOffset>825500</wp:posOffset>
            </wp:positionH>
            <wp:positionV relativeFrom="paragraph">
              <wp:posOffset>234950</wp:posOffset>
            </wp:positionV>
            <wp:extent cx="5817235" cy="3272790"/>
            <wp:effectExtent l="0" t="0" r="0" b="0"/>
            <wp:wrapTopAndBottom/>
            <wp:docPr id="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8.jpeg"/>
                    <pic:cNvPicPr>
                      <a:picLocks noChangeAspect="1"/>
                    </pic:cNvPicPr>
                  </pic:nvPicPr>
                  <pic:blipFill>
                    <a:blip r:embed="rId85" cstate="print"/>
                    <a:stretch>
                      <a:fillRect/>
                    </a:stretch>
                  </pic:blipFill>
                  <pic:spPr>
                    <a:xfrm>
                      <a:off x="0" y="0"/>
                      <a:ext cx="5816951" cy="3272504"/>
                    </a:xfrm>
                    <a:prstGeom prst="rect">
                      <a:avLst/>
                    </a:prstGeom>
                  </pic:spPr>
                </pic:pic>
              </a:graphicData>
            </a:graphic>
          </wp:anchor>
        </w:drawing>
      </w:r>
    </w:p>
    <w:p>
      <w:pPr>
        <w:spacing w:after="0"/>
        <w:rPr>
          <w:sz w:val="25"/>
        </w:rPr>
        <w:sectPr>
          <w:pgSz w:w="11910" w:h="16840"/>
          <w:pgMar w:top="1100" w:right="780" w:bottom="1180" w:left="1200" w:header="901" w:footer="989" w:gutter="0"/>
        </w:sectPr>
      </w:pPr>
    </w:p>
    <w:p>
      <w:pPr>
        <w:pStyle w:val="3"/>
        <w:rPr>
          <w:sz w:val="20"/>
        </w:rPr>
      </w:pPr>
    </w:p>
    <w:p>
      <w:pPr>
        <w:pStyle w:val="3"/>
        <w:spacing w:before="8"/>
        <w:rPr>
          <w:sz w:val="18"/>
        </w:rPr>
      </w:pPr>
    </w:p>
    <w:p>
      <w:pPr>
        <w:pStyle w:val="3"/>
        <w:ind w:left="175"/>
        <w:rPr>
          <w:sz w:val="20"/>
        </w:rPr>
      </w:pPr>
      <w:r>
        <w:rPr>
          <w:sz w:val="20"/>
        </w:rPr>
        <w:pict>
          <v:group id="_x0000_s1101" o:spid="_x0000_s1101" o:spt="203" style="height:80.9pt;width:441.75pt;" coordsize="8835,1618">
            <o:lock v:ext="edit"/>
            <v:shape id="_x0000_s1102" o:spid="_x0000_s1102" o:spt="75" type="#_x0000_t75" style="position:absolute;left:0;top:244;height:1373;width:8835;" filled="f" stroked="f" coordsize="21600,21600">
              <v:path/>
              <v:fill on="f" focussize="0,0"/>
              <v:stroke on="f"/>
              <v:imagedata r:id="rId83" o:title=""/>
              <o:lock v:ext="edit" aspectratio="t"/>
            </v:shape>
            <v:shape id="_x0000_s1103" o:spid="_x0000_s1103" o:spt="75" type="#_x0000_t75" style="position:absolute;left:3163;top:29;height:354;width:911;" filled="f" stroked="f" coordsize="21600,21600">
              <v:path/>
              <v:fill on="f" focussize="0,0"/>
              <v:stroke on="f"/>
              <v:imagedata r:id="rId86" o:title=""/>
              <o:lock v:ext="edit" aspectratio="t"/>
            </v:shape>
            <v:shape id="_x0000_s1104" o:spid="_x0000_s1104" o:spt="75" type="#_x0000_t75" style="position:absolute;left:4324;top:0;height:388;width:1296;" filled="f" stroked="f" coordsize="21600,21600">
              <v:path/>
              <v:fill on="f" focussize="0,0"/>
              <v:stroke on="f"/>
              <v:imagedata r:id="rId87" o:title=""/>
              <o:lock v:ext="edit" aspectratio="t"/>
            </v:shape>
            <v:shape id="_x0000_s1105" o:spid="_x0000_s1105" o:spt="75" type="#_x0000_t75" style="position:absolute;left:2672;top:788;height:113;width:734;" filled="f" stroked="f" coordsize="21600,21600">
              <v:path/>
              <v:fill on="f" focussize="0,0"/>
              <v:stroke on="f"/>
              <v:imagedata r:id="rId88" o:title=""/>
              <o:lock v:ext="edit" aspectratio="t"/>
            </v:shape>
            <v:shape id="_x0000_s1106" o:spid="_x0000_s1106" o:spt="75" type="#_x0000_t75" style="position:absolute;left:3333;top:650;height:346;width:3064;" filled="f" stroked="f" coordsize="21600,21600">
              <v:path/>
              <v:fill on="f" focussize="0,0"/>
              <v:stroke on="f"/>
              <v:imagedata r:id="rId89" o:title=""/>
              <o:lock v:ext="edit" aspectratio="t"/>
            </v:shape>
            <w10:wrap type="none"/>
            <w10:anchorlock/>
          </v:group>
        </w:pict>
      </w:r>
    </w:p>
    <w:p>
      <w:pPr>
        <w:pStyle w:val="3"/>
        <w:rPr>
          <w:sz w:val="20"/>
        </w:rPr>
      </w:pPr>
    </w:p>
    <w:p>
      <w:pPr>
        <w:pStyle w:val="3"/>
        <w:spacing w:before="194" w:line="381" w:lineRule="auto"/>
        <w:ind w:left="215" w:right="919" w:firstLine="480"/>
      </w:pPr>
      <w:r>
        <w:rPr>
          <w:spacing w:val="-8"/>
        </w:rPr>
        <w:t>上善若水，水善利万物而不争。处众人之所恶，故几于道。居善地，心善渊，与善仁，言善信，政善治，事善能，动善时。夫唯不争，故无尤。</w:t>
      </w:r>
    </w:p>
    <w:p>
      <w:pPr>
        <w:pStyle w:val="3"/>
      </w:pPr>
    </w:p>
    <w:p>
      <w:pPr>
        <w:pStyle w:val="9"/>
        <w:numPr>
          <w:ilvl w:val="1"/>
          <w:numId w:val="5"/>
        </w:numPr>
        <w:tabs>
          <w:tab w:val="left" w:pos="696"/>
        </w:tabs>
        <w:spacing w:before="184" w:after="0" w:line="240" w:lineRule="auto"/>
        <w:ind w:left="696" w:right="0" w:hanging="480"/>
        <w:jc w:val="left"/>
        <w:rPr>
          <w:sz w:val="24"/>
        </w:rPr>
      </w:pPr>
      <w:r>
        <w:rPr>
          <w:sz w:val="24"/>
        </w:rPr>
        <w:t>自我及他人评价</w:t>
      </w:r>
    </w:p>
    <w:p>
      <w:pPr>
        <w:pStyle w:val="3"/>
        <w:spacing w:before="180"/>
        <w:ind w:left="696"/>
      </w:pPr>
      <w:r>
        <w:t>合抱之木，生于毫末；就曾之塔，起于累土；千里之行，始于足下。</w:t>
      </w:r>
    </w:p>
    <w:p>
      <w:pPr>
        <w:pStyle w:val="3"/>
      </w:pPr>
    </w:p>
    <w:p>
      <w:pPr>
        <w:pStyle w:val="3"/>
        <w:spacing w:before="5"/>
        <w:rPr>
          <w:sz w:val="28"/>
        </w:rPr>
      </w:pPr>
    </w:p>
    <w:p>
      <w:pPr>
        <w:pStyle w:val="3"/>
        <w:spacing w:line="381" w:lineRule="auto"/>
        <w:ind w:left="215" w:right="829" w:firstLine="480"/>
      </w:pPr>
      <w:r>
        <w:rPr>
          <w:spacing w:val="-5"/>
        </w:rPr>
        <w:t>正确的自我评价是帮助我作出正确的方向的条件。在实践的鉴别中，在与他人的</w:t>
      </w:r>
      <w:r>
        <w:rPr>
          <w:spacing w:val="-9"/>
        </w:rPr>
        <w:t>比较中，我要使思维方法尽可能地全面些、辩证些、灵活些。自我评价不仅具有独特的自我功能，而且促进自我发展、自我完善、自我实现，而且具有重要的社会功能， 极大地影响我与他人之间的交往方式。</w:t>
      </w:r>
    </w:p>
    <w:p>
      <w:pPr>
        <w:pStyle w:val="3"/>
      </w:pPr>
    </w:p>
    <w:p>
      <w:pPr>
        <w:pStyle w:val="9"/>
        <w:numPr>
          <w:ilvl w:val="2"/>
          <w:numId w:val="5"/>
        </w:numPr>
        <w:tabs>
          <w:tab w:val="left" w:pos="936"/>
        </w:tabs>
        <w:spacing w:before="182" w:after="0" w:line="240" w:lineRule="auto"/>
        <w:ind w:left="936" w:right="0" w:hanging="720"/>
        <w:jc w:val="left"/>
        <w:rPr>
          <w:sz w:val="24"/>
        </w:rPr>
      </w:pPr>
      <w:r>
        <w:rPr>
          <w:sz w:val="24"/>
        </w:rPr>
        <w:t>自我个性评价：</w:t>
      </w:r>
    </w:p>
    <w:p>
      <w:pPr>
        <w:pStyle w:val="3"/>
        <w:spacing w:before="180"/>
        <w:ind w:left="696"/>
      </w:pPr>
      <w:r>
        <w:pict>
          <v:group id="_x0000_s1107" o:spid="_x0000_s1107" o:spt="203" style="position:absolute;left:0pt;margin-left:65.2pt;margin-top:28.95pt;height:245.5pt;width:450.7pt;mso-position-horizontal-relative:page;mso-wrap-distance-bottom:0pt;mso-wrap-distance-top:0pt;z-index:2048;mso-width-relative:page;mso-height-relative:page;" coordorigin="1304,579" coordsize="9014,4910">
            <o:lock v:ext="edit"/>
            <v:rect id="_x0000_s1108" o:spid="_x0000_s1108" o:spt="1" style="position:absolute;left:1312;top:587;height:4895;width:8999;" fillcolor="#CCFFCC" filled="t" stroked="f" coordsize="21600,21600">
              <v:path/>
              <v:fill on="t" focussize="0,0"/>
              <v:stroke on="f"/>
              <v:imagedata o:title=""/>
              <o:lock v:ext="edit"/>
            </v:rect>
            <v:line id="_x0000_s1109" o:spid="_x0000_s1109" o:spt="20" style="position:absolute;left:1304;top:584;height:0;width:9014;" stroked="t" coordsize="21600,21600">
              <v:path arrowok="t"/>
              <v:fill focussize="0,0"/>
              <v:stroke weight="0.48pt" color="#000000"/>
              <v:imagedata o:title=""/>
              <o:lock v:ext="edit"/>
            </v:line>
            <v:line id="_x0000_s1110" o:spid="_x0000_s1110" o:spt="20" style="position:absolute;left:1304;top:5484;height:0;width:9014;" stroked="t" coordsize="21600,21600">
              <v:path arrowok="t"/>
              <v:fill focussize="0,0"/>
              <v:stroke weight="0.48pt" color="#000000"/>
              <v:imagedata o:title=""/>
              <o:lock v:ext="edit"/>
            </v:line>
            <v:line id="_x0000_s1111" o:spid="_x0000_s1111" o:spt="20" style="position:absolute;left:1309;top:579;height:4900;width:0;" stroked="t" coordsize="21600,21600">
              <v:path arrowok="t"/>
              <v:fill focussize="0,0"/>
              <v:stroke weight="0.48pt" color="#000000"/>
              <v:imagedata o:title=""/>
              <o:lock v:ext="edit"/>
            </v:line>
            <v:line id="_x0000_s1112" o:spid="_x0000_s1112" o:spt="20" style="position:absolute;left:10313;top:579;height:4900;width:0;" stroked="t" coordsize="21600,21600">
              <v:path arrowok="t"/>
              <v:fill focussize="0,0"/>
              <v:stroke weight="0.48pt" color="#000000"/>
              <v:imagedata o:title=""/>
              <o:lock v:ext="edit"/>
            </v:line>
            <v:shape id="_x0000_s1113" o:spid="_x0000_s1113" o:spt="202" type="#_x0000_t202" style="position:absolute;left:1416;top:2668;height:2686;width:8809;" filled="f" stroked="f" coordsize="21600,21600">
              <v:path/>
              <v:fill on="f" focussize="0,0"/>
              <v:stroke on="f" joinstyle="miter"/>
              <v:imagedata o:title=""/>
              <o:lock v:ext="edit"/>
              <v:textbox inset="0mm,0mm,0mm,0mm">
                <w:txbxContent>
                  <w:p>
                    <w:pPr>
                      <w:spacing w:before="0" w:line="274" w:lineRule="exact"/>
                      <w:ind w:left="420" w:right="0" w:firstLine="0"/>
                      <w:jc w:val="left"/>
                      <w:rPr>
                        <w:sz w:val="24"/>
                      </w:rPr>
                    </w:pPr>
                    <w:r>
                      <w:rPr>
                        <w:sz w:val="24"/>
                      </w:rPr>
                      <w:t>的意见去影响他人，不愿受制于他人。</w:t>
                    </w:r>
                  </w:p>
                  <w:p>
                    <w:pPr>
                      <w:numPr>
                        <w:ilvl w:val="0"/>
                        <w:numId w:val="6"/>
                      </w:numPr>
                      <w:tabs>
                        <w:tab w:val="left" w:pos="419"/>
                        <w:tab w:val="left" w:pos="420"/>
                      </w:tabs>
                      <w:spacing w:before="182" w:line="381" w:lineRule="auto"/>
                      <w:ind w:left="420" w:right="18" w:hanging="420"/>
                      <w:jc w:val="left"/>
                      <w:rPr>
                        <w:sz w:val="24"/>
                      </w:rPr>
                    </w:pPr>
                    <w:r>
                      <w:rPr>
                        <w:spacing w:val="-5"/>
                        <w:sz w:val="24"/>
                      </w:rPr>
                      <w:t>独创的：对于从经历中直接了解和感受的东西很感兴趣，思维方式独特，喜欢与众不同，有独创精神。</w:t>
                    </w:r>
                  </w:p>
                  <w:p>
                    <w:pPr>
                      <w:numPr>
                        <w:ilvl w:val="0"/>
                        <w:numId w:val="6"/>
                      </w:numPr>
                      <w:tabs>
                        <w:tab w:val="left" w:pos="419"/>
                        <w:tab w:val="left" w:pos="420"/>
                      </w:tabs>
                      <w:spacing w:before="1" w:line="379" w:lineRule="auto"/>
                      <w:ind w:left="420" w:right="18" w:hanging="420"/>
                      <w:jc w:val="left"/>
                      <w:rPr>
                        <w:sz w:val="24"/>
                      </w:rPr>
                    </w:pPr>
                    <w:r>
                      <w:rPr>
                        <w:spacing w:val="-6"/>
                        <w:sz w:val="24"/>
                      </w:rPr>
                      <w:t>富有同情心，热爱关心、帮助他人：在我的眼中，人和感情关系是最重要的，会</w:t>
                    </w:r>
                    <w:r>
                      <w:rPr>
                        <w:spacing w:val="-9"/>
                        <w:sz w:val="24"/>
                      </w:rPr>
                      <w:t>很自然地去关心别人，注重他人的细节感受，通常能敏锐地意识到什么是</w:t>
                    </w:r>
                    <w:r>
                      <w:rPr>
                        <w:sz w:val="24"/>
                      </w:rPr>
                      <w:t>（或不</w:t>
                    </w:r>
                  </w:p>
                  <w:p>
                    <w:pPr>
                      <w:spacing w:before="5" w:line="274" w:lineRule="exact"/>
                      <w:ind w:left="420" w:right="0" w:firstLine="0"/>
                      <w:jc w:val="left"/>
                      <w:rPr>
                        <w:sz w:val="24"/>
                      </w:rPr>
                    </w:pPr>
                    <w:r>
                      <w:rPr>
                        <w:sz w:val="24"/>
                      </w:rPr>
                      <w:t>是）适合的行为。</w:t>
                    </w:r>
                  </w:p>
                </w:txbxContent>
              </v:textbox>
            </v:shape>
            <v:shape id="_x0000_s1114" o:spid="_x0000_s1114" o:spt="202" type="#_x0000_t202" style="position:absolute;left:1836;top:2181;height:240;width:8389;"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pacing w:val="-5"/>
                        <w:sz w:val="24"/>
                      </w:rPr>
                      <w:t>好发表意见和见解、不易被人支配：有主见，有见解，并喜欢暴露自己，用自己</w:t>
                    </w:r>
                  </w:p>
                </w:txbxContent>
              </v:textbox>
            </v:shape>
            <v:shape id="_x0000_s1115" o:spid="_x0000_s1115" o:spt="202" type="#_x0000_t202" style="position:absolute;left:1836;top:1692;height:240;width:650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冒险的：主动，大胆，有冒险精神，喜欢从事有挑战的工作。</w:t>
                    </w:r>
                  </w:p>
                </w:txbxContent>
              </v:textbox>
            </v:shape>
            <v:shape id="_x0000_s1116" o:spid="_x0000_s1116" o:spt="202" type="#_x0000_t202" style="position:absolute;left:1416;top:1680;height:756;width:234;" filled="f" stroked="f" coordsize="21600,21600">
              <v:path/>
              <v:fill on="f" focussize="0,0"/>
              <v:stroke on="f" joinstyle="miter"/>
              <v:imagedata o:title=""/>
              <o:lock v:ext="edit"/>
              <v:textbox inset="0mm,0mm,0mm,0mm">
                <w:txbxContent>
                  <w:p>
                    <w:pPr>
                      <w:spacing w:before="0"/>
                      <w:ind w:left="0" w:right="0" w:firstLine="0"/>
                      <w:jc w:val="left"/>
                      <w:rPr>
                        <w:rFonts w:ascii="Wingdings" w:hAnsi="Wingdings"/>
                        <w:sz w:val="24"/>
                      </w:rPr>
                    </w:pPr>
                    <w:r>
                      <w:rPr>
                        <w:rFonts w:ascii="Wingdings" w:hAnsi="Wingdings"/>
                        <w:sz w:val="24"/>
                      </w:rPr>
                      <w:t></w:t>
                    </w:r>
                  </w:p>
                  <w:p>
                    <w:pPr>
                      <w:spacing w:before="223"/>
                      <w:ind w:left="0" w:right="0" w:firstLine="0"/>
                      <w:jc w:val="left"/>
                      <w:rPr>
                        <w:rFonts w:ascii="Wingdings" w:hAnsi="Wingdings"/>
                        <w:sz w:val="24"/>
                      </w:rPr>
                    </w:pPr>
                    <w:r>
                      <w:rPr>
                        <w:rFonts w:ascii="Wingdings" w:hAnsi="Wingdings"/>
                        <w:sz w:val="24"/>
                      </w:rPr>
                      <w:t></w:t>
                    </w:r>
                  </w:p>
                </w:txbxContent>
              </v:textbox>
            </v:shape>
            <v:shape id="_x0000_s1117" o:spid="_x0000_s1117" o:spt="202" type="#_x0000_t202" style="position:absolute;left:1416;top:703;height:740;width:8809;" filled="f" stroked="f" coordsize="21600,21600">
              <v:path/>
              <v:fill on="f" focussize="0,0"/>
              <v:stroke on="f" joinstyle="miter"/>
              <v:imagedata o:title=""/>
              <o:lock v:ext="edit"/>
              <v:textbox inset="0mm,0mm,0mm,0mm">
                <w:txbxContent>
                  <w:p>
                    <w:pPr>
                      <w:numPr>
                        <w:ilvl w:val="0"/>
                        <w:numId w:val="7"/>
                      </w:numPr>
                      <w:tabs>
                        <w:tab w:val="left" w:pos="419"/>
                        <w:tab w:val="left" w:pos="420"/>
                      </w:tabs>
                      <w:spacing w:before="0" w:line="283" w:lineRule="exact"/>
                      <w:ind w:left="420" w:right="0" w:hanging="420"/>
                      <w:jc w:val="left"/>
                      <w:rPr>
                        <w:sz w:val="24"/>
                      </w:rPr>
                    </w:pPr>
                    <w:r>
                      <w:rPr>
                        <w:spacing w:val="-5"/>
                        <w:sz w:val="24"/>
                      </w:rPr>
                      <w:t>崇尚自由：凡是留有余地，喜欢宽松自由的生活方式，不受拘束，有利于创新思</w:t>
                    </w:r>
                  </w:p>
                  <w:p>
                    <w:pPr>
                      <w:spacing w:before="182" w:line="274" w:lineRule="exact"/>
                      <w:ind w:left="420" w:right="0" w:firstLine="0"/>
                      <w:jc w:val="left"/>
                      <w:rPr>
                        <w:sz w:val="24"/>
                      </w:rPr>
                    </w:pPr>
                    <w:r>
                      <w:rPr>
                        <w:sz w:val="24"/>
                      </w:rPr>
                      <w:t>维的培养。</w:t>
                    </w:r>
                  </w:p>
                </w:txbxContent>
              </v:textbox>
            </v:shape>
            <w10:wrap type="topAndBottom"/>
          </v:group>
        </w:pict>
      </w:r>
      <w:r>
        <w:t>实事求是地评价自己是进行自我教育、自我完善的重要途径之一。</w:t>
      </w:r>
    </w:p>
    <w:p>
      <w:pPr>
        <w:spacing w:after="0"/>
        <w:sectPr>
          <w:headerReference r:id="rId5" w:type="default"/>
          <w:footerReference r:id="rId6" w:type="default"/>
          <w:pgSz w:w="11910" w:h="16840"/>
          <w:pgMar w:top="1100" w:right="780" w:bottom="1180" w:left="1200" w:header="901" w:footer="989" w:gutter="0"/>
          <w:pgNumType w:start="1"/>
        </w:sectPr>
      </w:pPr>
    </w:p>
    <w:p>
      <w:pPr>
        <w:pStyle w:val="3"/>
        <w:spacing w:before="11"/>
        <w:rPr>
          <w:sz w:val="25"/>
        </w:rPr>
      </w:pPr>
    </w:p>
    <w:p>
      <w:pPr>
        <w:pStyle w:val="9"/>
        <w:numPr>
          <w:ilvl w:val="2"/>
          <w:numId w:val="5"/>
        </w:numPr>
        <w:tabs>
          <w:tab w:val="left" w:pos="936"/>
        </w:tabs>
        <w:spacing w:before="66" w:after="0" w:line="240" w:lineRule="auto"/>
        <w:ind w:left="936" w:right="0" w:hanging="720"/>
        <w:jc w:val="left"/>
        <w:rPr>
          <w:sz w:val="24"/>
        </w:rPr>
      </w:pPr>
      <w:r>
        <w:rPr>
          <w:sz w:val="24"/>
        </w:rPr>
        <w:t>自我行为评价：</w:t>
      </w:r>
    </w:p>
    <w:p>
      <w:pPr>
        <w:pStyle w:val="3"/>
      </w:pPr>
    </w:p>
    <w:p>
      <w:pPr>
        <w:pStyle w:val="3"/>
        <w:spacing w:before="3"/>
        <w:rPr>
          <w:sz w:val="28"/>
        </w:rPr>
      </w:pPr>
    </w:p>
    <w:p>
      <w:pPr>
        <w:pStyle w:val="3"/>
        <w:spacing w:line="381" w:lineRule="auto"/>
        <w:ind w:left="215" w:right="919" w:firstLine="480"/>
        <w:jc w:val="both"/>
      </w:pPr>
      <w:r>
        <w:pict>
          <v:group id="_x0000_s1118" o:spid="_x0000_s1118" o:spt="203" style="position:absolute;left:0pt;margin-left:65.2pt;margin-top:68.85pt;height:221.05pt;width:452.85pt;mso-position-horizontal-relative:page;z-index:-503298048;mso-width-relative:page;mso-height-relative:page;" coordorigin="1304,1377" coordsize="9057,4421">
            <o:lock v:ext="edit"/>
            <v:rect id="_x0000_s1119" o:spid="_x0000_s1119" o:spt="1" style="position:absolute;left:1312;top:1385;height:4406;width:9042;" fillcolor="#CCFFCC" filled="t" stroked="f" coordsize="21600,21600">
              <v:path/>
              <v:fill on="t" focussize="0,0"/>
              <v:stroke on="f"/>
              <v:imagedata o:title=""/>
              <o:lock v:ext="edit"/>
            </v:rect>
            <v:shape id="_x0000_s1120" o:spid="_x0000_s1120" style="position:absolute;left:1304;top:6075;height:4416;width:9057;" filled="f" stroked="t" coordorigin="1304,6075" coordsize="9057,4416" path="m1304,1382l10361,1382m1304,5793l10361,5793m1309,1377l1309,5788m10356,1377l10356,5788e">
              <v:path arrowok="t"/>
              <v:fill on="f" focussize="0,0"/>
              <v:stroke weight="0.48pt" color="#000000"/>
              <v:imagedata o:title=""/>
              <o:lock v:ext="edit"/>
            </v:shape>
            <v:shape id="_x0000_s1121" o:spid="_x0000_s1121" o:spt="202" type="#_x0000_t202" style="position:absolute;left:1416;top:4934;height:745;width:7160;" filled="f" stroked="f" coordsize="21600,21600">
              <v:path/>
              <v:fill on="f" focussize="0,0"/>
              <v:stroke on="f" joinstyle="miter"/>
              <v:imagedata o:title=""/>
              <o:lock v:ext="edit"/>
              <v:textbox inset="0mm,0mm,0mm,0mm">
                <w:txbxContent>
                  <w:p>
                    <w:pPr>
                      <w:spacing w:before="0" w:line="274" w:lineRule="exact"/>
                      <w:ind w:left="420" w:right="0" w:firstLine="0"/>
                      <w:jc w:val="left"/>
                      <w:rPr>
                        <w:sz w:val="24"/>
                      </w:rPr>
                    </w:pPr>
                    <w:r>
                      <w:rPr>
                        <w:sz w:val="24"/>
                      </w:rPr>
                      <w:t>者，常常有利于自己口头表达的天份。</w:t>
                    </w:r>
                  </w:p>
                  <w:p>
                    <w:pPr>
                      <w:numPr>
                        <w:ilvl w:val="0"/>
                        <w:numId w:val="8"/>
                      </w:numPr>
                      <w:tabs>
                        <w:tab w:val="left" w:pos="419"/>
                        <w:tab w:val="left" w:pos="420"/>
                      </w:tabs>
                      <w:spacing w:before="182" w:line="288" w:lineRule="exact"/>
                      <w:ind w:left="420" w:right="0" w:hanging="420"/>
                      <w:jc w:val="left"/>
                      <w:rPr>
                        <w:sz w:val="24"/>
                      </w:rPr>
                    </w:pPr>
                    <w:r>
                      <w:rPr>
                        <w:sz w:val="24"/>
                      </w:rPr>
                      <w:t>意识到工作重要时努力工作，喜欢变化并能很好地适应新环境。</w:t>
                    </w:r>
                  </w:p>
                </w:txbxContent>
              </v:textbox>
            </v:shape>
            <v:shape id="_x0000_s1122" o:spid="_x0000_s1122" o:spt="202" type="#_x0000_t202" style="position:absolute;left:1836;top:4444;height:240;width:84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你是天然的领导者，具有调理性，喜欢一种有安排的世界，愿意成为出色的传播</w:t>
                    </w:r>
                  </w:p>
                </w:txbxContent>
              </v:textbox>
            </v:shape>
            <v:shape id="_x0000_s1123" o:spid="_x0000_s1123" o:spt="202" type="#_x0000_t202" style="position:absolute;left:1836;top:3957;height:240;width:72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具有活泼的性格与忍耐力，善外交，擅长在自己的周围激发幽默感。</w:t>
                    </w:r>
                  </w:p>
                </w:txbxContent>
              </v:textbox>
            </v:shape>
            <v:shape id="_x0000_s1124" o:spid="_x0000_s1124" o:spt="202" type="#_x0000_t202" style="position:absolute;left:1416;top:3945;height:756;width:234;" filled="f" stroked="f" coordsize="21600,21600">
              <v:path/>
              <v:fill on="f" focussize="0,0"/>
              <v:stroke on="f" joinstyle="miter"/>
              <v:imagedata o:title=""/>
              <o:lock v:ext="edit"/>
              <v:textbox inset="0mm,0mm,0mm,0mm">
                <w:txbxContent>
                  <w:p>
                    <w:pPr>
                      <w:spacing w:before="0"/>
                      <w:ind w:left="0" w:right="0" w:firstLine="0"/>
                      <w:jc w:val="left"/>
                      <w:rPr>
                        <w:rFonts w:ascii="Wingdings" w:hAnsi="Wingdings"/>
                        <w:sz w:val="24"/>
                      </w:rPr>
                    </w:pPr>
                    <w:r>
                      <w:rPr>
                        <w:rFonts w:ascii="Wingdings" w:hAnsi="Wingdings"/>
                        <w:sz w:val="24"/>
                      </w:rPr>
                      <w:t></w:t>
                    </w:r>
                  </w:p>
                  <w:p>
                    <w:pPr>
                      <w:spacing w:before="223"/>
                      <w:ind w:left="0" w:right="0" w:firstLine="0"/>
                      <w:jc w:val="left"/>
                      <w:rPr>
                        <w:rFonts w:ascii="Wingdings" w:hAnsi="Wingdings"/>
                        <w:sz w:val="24"/>
                      </w:rPr>
                    </w:pPr>
                    <w:r>
                      <w:rPr>
                        <w:rFonts w:ascii="Wingdings" w:hAnsi="Wingdings"/>
                        <w:sz w:val="24"/>
                      </w:rPr>
                      <w:t></w:t>
                    </w:r>
                  </w:p>
                </w:txbxContent>
              </v:textbox>
            </v:shape>
            <v:shape id="_x0000_s1125" o:spid="_x0000_s1125" o:spt="202" type="#_x0000_t202" style="position:absolute;left:1836;top:3468;height:240;width:578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和关心他人。是理想主义者，常看到别人身上的优点。</w:t>
                    </w:r>
                  </w:p>
                </w:txbxContent>
              </v:textbox>
            </v:shape>
            <v:shape id="_x0000_s1126" o:spid="_x0000_s1126" o:spt="202" type="#_x0000_t202" style="position:absolute;left:1836;top:2001;height:1217;width:8420;"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通常精力充沛、满腔热情、富有责任感、勤勤恳恳、锲而不舍。</w:t>
                    </w:r>
                  </w:p>
                  <w:p>
                    <w:pPr>
                      <w:spacing w:before="179"/>
                      <w:ind w:left="0" w:right="0" w:firstLine="0"/>
                      <w:jc w:val="left"/>
                      <w:rPr>
                        <w:sz w:val="24"/>
                      </w:rPr>
                    </w:pPr>
                    <w:r>
                      <w:rPr>
                        <w:sz w:val="24"/>
                      </w:rPr>
                      <w:t>彬彬有礼，通常能敏锐地意识到什么是（或不是）合适的行为。</w:t>
                    </w:r>
                  </w:p>
                  <w:p>
                    <w:pPr>
                      <w:spacing w:before="183" w:line="274" w:lineRule="exact"/>
                      <w:ind w:left="0" w:right="0" w:firstLine="0"/>
                      <w:jc w:val="left"/>
                      <w:rPr>
                        <w:sz w:val="24"/>
                      </w:rPr>
                    </w:pPr>
                    <w:r>
                      <w:rPr>
                        <w:sz w:val="24"/>
                      </w:rPr>
                      <w:t>富有同情心和理解能力，愿意培养和支持他人。我能很好地理解别人，有责任感</w:t>
                    </w:r>
                  </w:p>
                </w:txbxContent>
              </v:textbox>
            </v:shape>
            <v:shape id="_x0000_s1127" o:spid="_x0000_s1127" o:spt="202" type="#_x0000_t202" style="position:absolute;left:1836;top:1512;height:240;width:84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乐于助人，以热情的态度对待生命，喜欢亲身参与，感受与人相关的所有事物。</w:t>
                    </w:r>
                  </w:p>
                </w:txbxContent>
              </v:textbox>
            </v:shape>
            <v:shape id="_x0000_s1128" o:spid="_x0000_s1128" o:spt="202" type="#_x0000_t202" style="position:absolute;left:1416;top:1500;height:1736;width:234;" filled="f" stroked="f" coordsize="21600,21600">
              <v:path/>
              <v:fill on="f" focussize="0,0"/>
              <v:stroke on="f" joinstyle="miter"/>
              <v:imagedata o:title=""/>
              <o:lock v:ext="edit"/>
              <v:textbox inset="0mm,0mm,0mm,0mm">
                <w:txbxContent>
                  <w:p>
                    <w:pPr>
                      <w:spacing w:before="0"/>
                      <w:ind w:left="0" w:right="0" w:firstLine="0"/>
                      <w:jc w:val="left"/>
                      <w:rPr>
                        <w:rFonts w:ascii="Wingdings" w:hAnsi="Wingdings"/>
                        <w:sz w:val="24"/>
                      </w:rPr>
                    </w:pPr>
                    <w:r>
                      <w:rPr>
                        <w:rFonts w:ascii="Wingdings" w:hAnsi="Wingdings"/>
                        <w:sz w:val="24"/>
                      </w:rPr>
                      <w:t></w:t>
                    </w:r>
                  </w:p>
                  <w:p>
                    <w:pPr>
                      <w:spacing w:before="223"/>
                      <w:ind w:left="0" w:right="0" w:firstLine="0"/>
                      <w:jc w:val="left"/>
                      <w:rPr>
                        <w:rFonts w:ascii="Wingdings" w:hAnsi="Wingdings"/>
                        <w:sz w:val="24"/>
                      </w:rPr>
                    </w:pPr>
                    <w:r>
                      <w:rPr>
                        <w:rFonts w:ascii="Wingdings" w:hAnsi="Wingdings"/>
                        <w:sz w:val="24"/>
                      </w:rPr>
                      <w:t></w:t>
                    </w:r>
                  </w:p>
                  <w:p>
                    <w:pPr>
                      <w:spacing w:before="223"/>
                      <w:ind w:left="0" w:right="0" w:firstLine="0"/>
                      <w:jc w:val="left"/>
                      <w:rPr>
                        <w:rFonts w:ascii="Wingdings" w:hAnsi="Wingdings"/>
                        <w:sz w:val="24"/>
                      </w:rPr>
                    </w:pPr>
                    <w:r>
                      <w:rPr>
                        <w:rFonts w:ascii="Wingdings" w:hAnsi="Wingdings"/>
                        <w:sz w:val="24"/>
                      </w:rPr>
                      <w:t></w:t>
                    </w:r>
                  </w:p>
                  <w:p>
                    <w:pPr>
                      <w:spacing w:before="223"/>
                      <w:ind w:left="0" w:right="0" w:firstLine="0"/>
                      <w:jc w:val="left"/>
                      <w:rPr>
                        <w:rFonts w:ascii="Wingdings" w:hAnsi="Wingdings"/>
                        <w:sz w:val="24"/>
                      </w:rPr>
                    </w:pPr>
                    <w:r>
                      <w:rPr>
                        <w:rFonts w:ascii="Wingdings" w:hAnsi="Wingdings"/>
                        <w:sz w:val="24"/>
                      </w:rPr>
                      <w:t></w:t>
                    </w:r>
                  </w:p>
                </w:txbxContent>
              </v:textbox>
            </v:shape>
          </v:group>
        </w:pict>
      </w:r>
      <w:r>
        <w:rPr>
          <w:spacing w:val="-7"/>
        </w:rPr>
        <w:t>在通过自我个性评价，了解自己的整体情况，找出自己的智慧优势之后，我又通</w:t>
      </w:r>
      <w:r>
        <w:rPr>
          <w:spacing w:val="-11"/>
        </w:rPr>
        <w:t>过对自我行为评价找到自己的智慧弱点，并利用有效的方法，强化自己的优势，缩小自己的弱点。</w:t>
      </w:r>
    </w:p>
    <w:p>
      <w:pPr>
        <w:spacing w:after="0" w:line="381" w:lineRule="auto"/>
        <w:jc w:val="both"/>
        <w:sectPr>
          <w:pgSz w:w="11910" w:h="16840"/>
          <w:pgMar w:top="1100" w:right="780" w:bottom="1180" w:left="1200" w:header="901" w:footer="989" w:gutter="0"/>
        </w:sectPr>
      </w:pPr>
    </w:p>
    <w:p>
      <w:pPr>
        <w:pStyle w:val="3"/>
        <w:spacing w:before="11"/>
        <w:rPr>
          <w:sz w:val="25"/>
        </w:rPr>
      </w:pPr>
    </w:p>
    <w:p>
      <w:pPr>
        <w:pStyle w:val="3"/>
        <w:spacing w:before="66"/>
        <w:ind w:left="215"/>
      </w:pPr>
      <w:r>
        <w:t>1.1.3 360°评估</w:t>
      </w:r>
    </w:p>
    <w:p>
      <w:pPr>
        <w:pStyle w:val="3"/>
        <w:spacing w:before="182" w:line="381" w:lineRule="auto"/>
        <w:ind w:left="215" w:right="829" w:firstLine="480"/>
      </w:pPr>
      <w:r>
        <w:pict>
          <v:shape id="_x0000_s1129" o:spid="_x0000_s1129" o:spt="202" type="#_x0000_t202" style="position:absolute;left:0pt;margin-left:69.6pt;margin-top:103.6pt;height:370.75pt;width:426.85pt;mso-position-horizontal-relative:page;z-index:2048;mso-width-relative:page;mso-height-relative:page;" filled="f" stroked="f" coordsize="21600,21600">
            <v:path/>
            <v:fill on="f" focussize="0,0"/>
            <v:stroke on="f" joinstyle="miter"/>
            <v:imagedata o:title=""/>
            <o:lock v:ext="edit"/>
            <v:textbox inset="0mm,0mm,0mm,0mm">
              <w:txbxContent>
                <w:tbl>
                  <w:tblPr>
                    <w:tblStyle w:val="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840" w:type="dxa"/>
                        <w:shd w:val="clear" w:color="auto" w:fill="CCFFCC"/>
                      </w:tcPr>
                      <w:p>
                        <w:pPr>
                          <w:pStyle w:val="10"/>
                          <w:spacing w:before="92"/>
                          <w:ind w:left="440" w:right="430"/>
                          <w:jc w:val="center"/>
                          <w:rPr>
                            <w:sz w:val="24"/>
                          </w:rPr>
                        </w:pPr>
                        <w:r>
                          <w:rPr>
                            <w:sz w:val="24"/>
                          </w:rPr>
                          <w:t>评价人</w:t>
                        </w:r>
                      </w:p>
                    </w:tc>
                    <w:tc>
                      <w:tcPr>
                        <w:tcW w:w="2841" w:type="dxa"/>
                        <w:shd w:val="clear" w:color="auto" w:fill="CCFFCC"/>
                      </w:tcPr>
                      <w:p>
                        <w:pPr>
                          <w:pStyle w:val="10"/>
                          <w:spacing w:before="92"/>
                          <w:ind w:left="79" w:right="71"/>
                          <w:jc w:val="center"/>
                          <w:rPr>
                            <w:sz w:val="24"/>
                          </w:rPr>
                        </w:pPr>
                        <w:r>
                          <w:rPr>
                            <w:sz w:val="24"/>
                          </w:rPr>
                          <w:t>优点</w:t>
                        </w:r>
                      </w:p>
                    </w:tc>
                    <w:tc>
                      <w:tcPr>
                        <w:tcW w:w="2841" w:type="dxa"/>
                        <w:shd w:val="clear" w:color="auto" w:fill="CCFFCC"/>
                      </w:tcPr>
                      <w:p>
                        <w:pPr>
                          <w:pStyle w:val="10"/>
                          <w:spacing w:before="92"/>
                          <w:ind w:left="79" w:right="70"/>
                          <w:jc w:val="center"/>
                          <w:rPr>
                            <w:sz w:val="24"/>
                          </w:rPr>
                        </w:pPr>
                        <w:r>
                          <w:rPr>
                            <w:sz w:val="24"/>
                          </w:rPr>
                          <w:t>缺点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2840" w:type="dxa"/>
                        <w:shd w:val="clear" w:color="auto" w:fill="CCFFCC"/>
                      </w:tcPr>
                      <w:p>
                        <w:pPr>
                          <w:pStyle w:val="10"/>
                          <w:spacing w:before="3"/>
                          <w:rPr>
                            <w:sz w:val="26"/>
                          </w:rPr>
                        </w:pPr>
                      </w:p>
                      <w:p>
                        <w:pPr>
                          <w:pStyle w:val="10"/>
                          <w:spacing w:before="1"/>
                          <w:ind w:left="440" w:right="430"/>
                          <w:jc w:val="center"/>
                          <w:rPr>
                            <w:sz w:val="24"/>
                          </w:rPr>
                        </w:pPr>
                        <w:r>
                          <w:rPr>
                            <w:sz w:val="24"/>
                          </w:rPr>
                          <w:t>自我评价</w:t>
                        </w:r>
                      </w:p>
                    </w:tc>
                    <w:tc>
                      <w:tcPr>
                        <w:tcW w:w="2841" w:type="dxa"/>
                        <w:shd w:val="clear" w:color="auto" w:fill="CCFFCC"/>
                      </w:tcPr>
                      <w:p>
                        <w:pPr>
                          <w:pStyle w:val="10"/>
                          <w:spacing w:before="92"/>
                          <w:ind w:left="106"/>
                          <w:rPr>
                            <w:sz w:val="24"/>
                          </w:rPr>
                        </w:pPr>
                        <w:r>
                          <w:rPr>
                            <w:sz w:val="24"/>
                          </w:rPr>
                          <w:t>沉稳、主动性强、好奇心</w:t>
                        </w:r>
                      </w:p>
                      <w:p>
                        <w:pPr>
                          <w:pStyle w:val="10"/>
                          <w:spacing w:before="180"/>
                          <w:ind w:left="106"/>
                          <w:rPr>
                            <w:sz w:val="24"/>
                          </w:rPr>
                        </w:pPr>
                        <w:r>
                          <w:rPr>
                            <w:sz w:val="24"/>
                          </w:rPr>
                          <w:t>强</w:t>
                        </w:r>
                      </w:p>
                    </w:tc>
                    <w:tc>
                      <w:tcPr>
                        <w:tcW w:w="2841" w:type="dxa"/>
                        <w:shd w:val="clear" w:color="auto" w:fill="CCFFCC"/>
                      </w:tcPr>
                      <w:p>
                        <w:pPr>
                          <w:pStyle w:val="10"/>
                          <w:spacing w:before="92"/>
                          <w:ind w:left="107"/>
                          <w:rPr>
                            <w:sz w:val="24"/>
                          </w:rPr>
                        </w:pPr>
                        <w:r>
                          <w:rPr>
                            <w:sz w:val="24"/>
                          </w:rPr>
                          <w:t>浮躁、缺乏规划、做事不</w:t>
                        </w:r>
                      </w:p>
                      <w:p>
                        <w:pPr>
                          <w:pStyle w:val="10"/>
                          <w:spacing w:before="180"/>
                          <w:ind w:left="107"/>
                          <w:rPr>
                            <w:sz w:val="24"/>
                          </w:rPr>
                        </w:pPr>
                        <w:r>
                          <w:rPr>
                            <w:sz w:val="24"/>
                          </w:rPr>
                          <w:t>讲规则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6" w:hRule="atLeast"/>
                    </w:trPr>
                    <w:tc>
                      <w:tcPr>
                        <w:tcW w:w="2840" w:type="dxa"/>
                        <w:shd w:val="clear" w:color="auto" w:fill="CCFFCC"/>
                      </w:tcPr>
                      <w:p>
                        <w:pPr>
                          <w:pStyle w:val="10"/>
                          <w:spacing w:before="2"/>
                          <w:rPr>
                            <w:sz w:val="26"/>
                          </w:rPr>
                        </w:pPr>
                      </w:p>
                      <w:p>
                        <w:pPr>
                          <w:pStyle w:val="10"/>
                          <w:spacing w:before="0"/>
                          <w:ind w:left="440" w:right="430"/>
                          <w:jc w:val="center"/>
                          <w:rPr>
                            <w:sz w:val="24"/>
                          </w:rPr>
                        </w:pPr>
                        <w:r>
                          <w:rPr>
                            <w:sz w:val="24"/>
                          </w:rPr>
                          <w:t>家人评价</w:t>
                        </w:r>
                      </w:p>
                    </w:tc>
                    <w:tc>
                      <w:tcPr>
                        <w:tcW w:w="2841" w:type="dxa"/>
                        <w:shd w:val="clear" w:color="auto" w:fill="CCFFCC"/>
                      </w:tcPr>
                      <w:p>
                        <w:pPr>
                          <w:pStyle w:val="10"/>
                          <w:spacing w:before="90" w:line="381" w:lineRule="auto"/>
                          <w:ind w:left="106" w:right="50"/>
                          <w:rPr>
                            <w:sz w:val="24"/>
                          </w:rPr>
                        </w:pPr>
                        <w:r>
                          <w:rPr>
                            <w:sz w:val="24"/>
                          </w:rPr>
                          <w:t>好学、勤奋、乖巧、心地善良、正义感强、善于接</w:t>
                        </w:r>
                      </w:p>
                      <w:p>
                        <w:pPr>
                          <w:pStyle w:val="10"/>
                          <w:spacing w:before="2"/>
                          <w:ind w:left="106"/>
                          <w:rPr>
                            <w:sz w:val="24"/>
                          </w:rPr>
                        </w:pPr>
                        <w:r>
                          <w:rPr>
                            <w:sz w:val="24"/>
                          </w:rPr>
                          <w:t>受新鲜事物</w:t>
                        </w:r>
                      </w:p>
                    </w:tc>
                    <w:tc>
                      <w:tcPr>
                        <w:tcW w:w="2841" w:type="dxa"/>
                        <w:shd w:val="clear" w:color="auto" w:fill="CCFFCC"/>
                      </w:tcPr>
                      <w:p>
                        <w:pPr>
                          <w:pStyle w:val="10"/>
                          <w:spacing w:before="90" w:line="381" w:lineRule="auto"/>
                          <w:ind w:left="107" w:right="49"/>
                          <w:rPr>
                            <w:sz w:val="24"/>
                          </w:rPr>
                        </w:pPr>
                        <w:r>
                          <w:rPr>
                            <w:sz w:val="24"/>
                          </w:rPr>
                          <w:t>不注重生活细节、说话有时过于直接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2840" w:type="dxa"/>
                        <w:shd w:val="clear" w:color="auto" w:fill="CCFFCC"/>
                      </w:tcPr>
                      <w:p>
                        <w:pPr>
                          <w:pStyle w:val="10"/>
                          <w:spacing w:before="3"/>
                          <w:rPr>
                            <w:sz w:val="26"/>
                          </w:rPr>
                        </w:pPr>
                      </w:p>
                      <w:p>
                        <w:pPr>
                          <w:pStyle w:val="10"/>
                          <w:spacing w:before="0"/>
                          <w:ind w:left="440" w:right="430"/>
                          <w:jc w:val="center"/>
                          <w:rPr>
                            <w:sz w:val="24"/>
                          </w:rPr>
                        </w:pPr>
                        <w:r>
                          <w:rPr>
                            <w:sz w:val="24"/>
                          </w:rPr>
                          <w:t>老师评价</w:t>
                        </w:r>
                      </w:p>
                    </w:tc>
                    <w:tc>
                      <w:tcPr>
                        <w:tcW w:w="2841" w:type="dxa"/>
                        <w:shd w:val="clear" w:color="auto" w:fill="CCFFCC"/>
                      </w:tcPr>
                      <w:p>
                        <w:pPr>
                          <w:pStyle w:val="10"/>
                          <w:spacing w:before="92"/>
                          <w:ind w:left="79" w:right="71"/>
                          <w:jc w:val="center"/>
                          <w:rPr>
                            <w:sz w:val="24"/>
                          </w:rPr>
                        </w:pPr>
                        <w:r>
                          <w:rPr>
                            <w:sz w:val="24"/>
                          </w:rPr>
                          <w:t>上进心强、富有创新意识</w:t>
                        </w:r>
                      </w:p>
                    </w:tc>
                    <w:tc>
                      <w:tcPr>
                        <w:tcW w:w="2841" w:type="dxa"/>
                        <w:shd w:val="clear" w:color="auto" w:fill="CCFFCC"/>
                      </w:tcPr>
                      <w:p>
                        <w:pPr>
                          <w:pStyle w:val="10"/>
                          <w:spacing w:before="92"/>
                          <w:ind w:left="79" w:right="70"/>
                          <w:jc w:val="center"/>
                          <w:rPr>
                            <w:sz w:val="24"/>
                          </w:rPr>
                        </w:pPr>
                        <w:r>
                          <w:rPr>
                            <w:sz w:val="24"/>
                          </w:rPr>
                          <w:t>缺乏沉稳、不守规矩束缚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2840" w:type="dxa"/>
                        <w:shd w:val="clear" w:color="auto" w:fill="CCFFCC"/>
                      </w:tcPr>
                      <w:p>
                        <w:pPr>
                          <w:pStyle w:val="10"/>
                          <w:spacing w:before="2"/>
                          <w:rPr>
                            <w:sz w:val="26"/>
                          </w:rPr>
                        </w:pPr>
                      </w:p>
                      <w:p>
                        <w:pPr>
                          <w:pStyle w:val="10"/>
                          <w:spacing w:before="0"/>
                          <w:ind w:left="440" w:right="430"/>
                          <w:jc w:val="center"/>
                          <w:rPr>
                            <w:sz w:val="24"/>
                          </w:rPr>
                        </w:pPr>
                        <w:r>
                          <w:rPr>
                            <w:sz w:val="24"/>
                          </w:rPr>
                          <w:t>亲密朋友评价</w:t>
                        </w:r>
                      </w:p>
                    </w:tc>
                    <w:tc>
                      <w:tcPr>
                        <w:tcW w:w="2841" w:type="dxa"/>
                        <w:shd w:val="clear" w:color="auto" w:fill="CCFFCC"/>
                      </w:tcPr>
                      <w:p>
                        <w:pPr>
                          <w:pStyle w:val="10"/>
                          <w:spacing w:before="90"/>
                          <w:ind w:left="106"/>
                          <w:rPr>
                            <w:sz w:val="24"/>
                          </w:rPr>
                        </w:pPr>
                        <w:r>
                          <w:rPr>
                            <w:sz w:val="24"/>
                          </w:rPr>
                          <w:t>学习勤奋、待人真诚、毫</w:t>
                        </w:r>
                      </w:p>
                      <w:p>
                        <w:pPr>
                          <w:pStyle w:val="10"/>
                          <w:spacing w:before="182"/>
                          <w:ind w:left="106"/>
                          <w:rPr>
                            <w:sz w:val="24"/>
                          </w:rPr>
                        </w:pPr>
                        <w:r>
                          <w:rPr>
                            <w:sz w:val="24"/>
                          </w:rPr>
                          <w:t>不做作、善解人意</w:t>
                        </w:r>
                      </w:p>
                    </w:tc>
                    <w:tc>
                      <w:tcPr>
                        <w:tcW w:w="2841" w:type="dxa"/>
                        <w:shd w:val="clear" w:color="auto" w:fill="CCFFCC"/>
                      </w:tcPr>
                      <w:p>
                        <w:pPr>
                          <w:pStyle w:val="10"/>
                          <w:spacing w:before="90"/>
                          <w:ind w:left="107"/>
                          <w:rPr>
                            <w:sz w:val="24"/>
                          </w:rPr>
                        </w:pPr>
                        <w:r>
                          <w:rPr>
                            <w:sz w:val="24"/>
                          </w:rPr>
                          <w:t>优柔寡断、有时较难理解</w:t>
                        </w:r>
                      </w:p>
                      <w:p>
                        <w:pPr>
                          <w:pStyle w:val="10"/>
                          <w:spacing w:before="182"/>
                          <w:ind w:left="107"/>
                          <w:rPr>
                            <w:sz w:val="24"/>
                          </w:rPr>
                        </w:pPr>
                        <w:r>
                          <w:rPr>
                            <w:sz w:val="24"/>
                          </w:rPr>
                          <w:t>在想什么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7" w:hRule="atLeast"/>
                    </w:trPr>
                    <w:tc>
                      <w:tcPr>
                        <w:tcW w:w="2840" w:type="dxa"/>
                        <w:shd w:val="clear" w:color="auto" w:fill="CCFFCC"/>
                      </w:tcPr>
                      <w:p>
                        <w:pPr>
                          <w:pStyle w:val="10"/>
                          <w:spacing w:before="2"/>
                          <w:rPr>
                            <w:sz w:val="26"/>
                          </w:rPr>
                        </w:pPr>
                      </w:p>
                      <w:p>
                        <w:pPr>
                          <w:pStyle w:val="10"/>
                          <w:spacing w:before="1"/>
                          <w:ind w:left="440" w:right="430"/>
                          <w:jc w:val="center"/>
                          <w:rPr>
                            <w:sz w:val="24"/>
                          </w:rPr>
                        </w:pPr>
                        <w:r>
                          <w:rPr>
                            <w:sz w:val="24"/>
                          </w:rPr>
                          <w:t>同学评价</w:t>
                        </w:r>
                      </w:p>
                    </w:tc>
                    <w:tc>
                      <w:tcPr>
                        <w:tcW w:w="2841" w:type="dxa"/>
                        <w:shd w:val="clear" w:color="auto" w:fill="CCFFCC"/>
                      </w:tcPr>
                      <w:p>
                        <w:pPr>
                          <w:pStyle w:val="10"/>
                          <w:spacing w:before="91"/>
                          <w:ind w:left="106"/>
                          <w:rPr>
                            <w:sz w:val="24"/>
                          </w:rPr>
                        </w:pPr>
                        <w:r>
                          <w:rPr>
                            <w:sz w:val="24"/>
                          </w:rPr>
                          <w:t>学习成绩优异、能很好的</w:t>
                        </w:r>
                      </w:p>
                      <w:p>
                        <w:pPr>
                          <w:pStyle w:val="10"/>
                          <w:spacing w:before="9" w:line="480" w:lineRule="atLeast"/>
                          <w:ind w:left="106" w:right="82"/>
                          <w:rPr>
                            <w:sz w:val="24"/>
                          </w:rPr>
                        </w:pPr>
                        <w:r>
                          <w:rPr>
                            <w:sz w:val="24"/>
                          </w:rPr>
                          <w:t>融入班集体、品格正直、有责任心</w:t>
                        </w:r>
                      </w:p>
                    </w:tc>
                    <w:tc>
                      <w:tcPr>
                        <w:tcW w:w="2841" w:type="dxa"/>
                        <w:shd w:val="clear" w:color="auto" w:fill="CCFFCC"/>
                      </w:tcPr>
                      <w:p>
                        <w:pPr>
                          <w:pStyle w:val="10"/>
                          <w:spacing w:before="91"/>
                          <w:ind w:left="79" w:right="70"/>
                          <w:jc w:val="center"/>
                          <w:rPr>
                            <w:sz w:val="24"/>
                          </w:rPr>
                        </w:pPr>
                        <w:r>
                          <w:rPr>
                            <w:sz w:val="24"/>
                          </w:rPr>
                          <w:t>话很多、有时做事不严谨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2840" w:type="dxa"/>
                        <w:shd w:val="clear" w:color="auto" w:fill="CCFFCC"/>
                      </w:tcPr>
                      <w:p>
                        <w:pPr>
                          <w:pStyle w:val="10"/>
                          <w:spacing w:before="1"/>
                          <w:rPr>
                            <w:sz w:val="26"/>
                          </w:rPr>
                        </w:pPr>
                      </w:p>
                      <w:p>
                        <w:pPr>
                          <w:pStyle w:val="10"/>
                          <w:spacing w:before="1"/>
                          <w:ind w:left="440" w:right="430"/>
                          <w:jc w:val="center"/>
                          <w:rPr>
                            <w:sz w:val="24"/>
                          </w:rPr>
                        </w:pPr>
                        <w:r>
                          <w:rPr>
                            <w:sz w:val="24"/>
                          </w:rPr>
                          <w:t>其他社会关系评价</w:t>
                        </w:r>
                      </w:p>
                    </w:tc>
                    <w:tc>
                      <w:tcPr>
                        <w:tcW w:w="2841" w:type="dxa"/>
                        <w:shd w:val="clear" w:color="auto" w:fill="CCFFCC"/>
                      </w:tcPr>
                      <w:p>
                        <w:pPr>
                          <w:pStyle w:val="10"/>
                          <w:spacing w:before="90"/>
                          <w:ind w:left="106"/>
                          <w:rPr>
                            <w:sz w:val="24"/>
                          </w:rPr>
                        </w:pPr>
                        <w:r>
                          <w:rPr>
                            <w:sz w:val="24"/>
                          </w:rPr>
                          <w:t>聪明、待人亲和、与人友</w:t>
                        </w:r>
                      </w:p>
                      <w:p>
                        <w:pPr>
                          <w:pStyle w:val="10"/>
                          <w:spacing w:before="182"/>
                          <w:ind w:left="106"/>
                          <w:rPr>
                            <w:sz w:val="24"/>
                          </w:rPr>
                        </w:pPr>
                        <w:r>
                          <w:rPr>
                            <w:sz w:val="24"/>
                          </w:rPr>
                          <w:t>善、乐于助人、有同情心</w:t>
                        </w:r>
                      </w:p>
                    </w:tc>
                    <w:tc>
                      <w:tcPr>
                        <w:tcW w:w="2841" w:type="dxa"/>
                        <w:shd w:val="clear" w:color="auto" w:fill="CCFFCC"/>
                      </w:tcPr>
                      <w:p>
                        <w:pPr>
                          <w:pStyle w:val="10"/>
                          <w:spacing w:before="90"/>
                          <w:ind w:left="107"/>
                          <w:rPr>
                            <w:sz w:val="24"/>
                          </w:rPr>
                        </w:pPr>
                        <w:r>
                          <w:rPr>
                            <w:sz w:val="24"/>
                          </w:rPr>
                          <w:t>好胜心过强、有时做事</w:t>
                        </w:r>
                      </w:p>
                      <w:p>
                        <w:pPr>
                          <w:pStyle w:val="10"/>
                          <w:spacing w:before="182"/>
                          <w:ind w:left="107"/>
                          <w:rPr>
                            <w:sz w:val="24"/>
                          </w:rPr>
                        </w:pPr>
                        <w:r>
                          <w:rPr>
                            <w:sz w:val="24"/>
                          </w:rPr>
                          <w:t>“不走寻常路”</w:t>
                        </w:r>
                      </w:p>
                    </w:tc>
                  </w:tr>
                </w:tbl>
                <w:p>
                  <w:pPr>
                    <w:pStyle w:val="3"/>
                  </w:pPr>
                </w:p>
              </w:txbxContent>
            </v:textbox>
          </v:shape>
        </w:pict>
      </w:r>
      <w:r>
        <w:t>360°评估使与我有密切生活、密切联系的人（包括家人、老师、密友、同学、其他社会关系）对我进行有建设性的评价，使我更全面客观地了解自己的素质能力、</w:t>
      </w:r>
      <w:r>
        <w:rPr>
          <w:spacing w:val="-9"/>
        </w:rPr>
        <w:t>行事风格、个性特点、工作绩效等表现信息、充分并有根据地优点与缺点，促使我个人的进步与发展。</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spacing w:before="2"/>
        <w:rPr>
          <w:sz w:val="33"/>
        </w:rPr>
      </w:pPr>
    </w:p>
    <w:p>
      <w:pPr>
        <w:pStyle w:val="3"/>
        <w:ind w:left="215"/>
      </w:pPr>
      <w:r>
        <w:t>自我小结：</w:t>
      </w:r>
    </w:p>
    <w:p>
      <w:pPr>
        <w:pStyle w:val="3"/>
        <w:spacing w:before="182" w:line="381" w:lineRule="auto"/>
        <w:ind w:left="215" w:right="919" w:firstLine="480"/>
        <w:jc w:val="both"/>
      </w:pPr>
      <w:r>
        <w:rPr>
          <w:spacing w:val="-8"/>
        </w:rPr>
        <w:t>本次评估的结果，从家人、老师、朋友、同学等多重身份对自我形成了一个良好</w:t>
      </w:r>
      <w:r>
        <w:rPr>
          <w:spacing w:val="-12"/>
        </w:rPr>
        <w:t>的评估体系。我忠于自己的目标，力求改正自己的缺点，逐步朝着</w:t>
      </w:r>
      <w:r>
        <w:rPr>
          <w:b/>
        </w:rPr>
        <w:t>财务管理培训师</w:t>
      </w:r>
      <w:r>
        <w:t>的目标，奋力拼搏下去。</w:t>
      </w:r>
    </w:p>
    <w:p>
      <w:pPr>
        <w:spacing w:after="0" w:line="381" w:lineRule="auto"/>
        <w:jc w:val="both"/>
        <w:sectPr>
          <w:pgSz w:w="11910" w:h="16840"/>
          <w:pgMar w:top="1100" w:right="780" w:bottom="1180" w:left="1200" w:header="901" w:footer="989" w:gutter="0"/>
        </w:sectPr>
      </w:pPr>
    </w:p>
    <w:p>
      <w:pPr>
        <w:pStyle w:val="3"/>
        <w:spacing w:before="11"/>
        <w:rPr>
          <w:sz w:val="25"/>
        </w:rPr>
      </w:pPr>
    </w:p>
    <w:p>
      <w:pPr>
        <w:pStyle w:val="3"/>
        <w:spacing w:before="66"/>
        <w:ind w:left="215"/>
      </w:pPr>
      <w:r>
        <w:t>1.1.4 自我实现的实践经历：</w:t>
      </w:r>
    </w:p>
    <w:p>
      <w:pPr>
        <w:pStyle w:val="3"/>
      </w:pPr>
    </w:p>
    <w:p>
      <w:pPr>
        <w:pStyle w:val="3"/>
        <w:spacing w:before="3"/>
        <w:rPr>
          <w:sz w:val="28"/>
        </w:rPr>
      </w:pPr>
    </w:p>
    <w:p>
      <w:pPr>
        <w:pStyle w:val="3"/>
        <w:ind w:left="575"/>
      </w:pPr>
      <w:r>
        <w:t>拥有一个目标固然重要，然而通过自我实现的实践经历是通往目标道路的关键。</w:t>
      </w:r>
    </w:p>
    <w:p>
      <w:pPr>
        <w:pStyle w:val="3"/>
      </w:pPr>
    </w:p>
    <w:p>
      <w:pPr>
        <w:pStyle w:val="3"/>
        <w:spacing w:before="5"/>
        <w:rPr>
          <w:sz w:val="28"/>
        </w:rPr>
      </w:pPr>
    </w:p>
    <w:p>
      <w:pPr>
        <w:pStyle w:val="3"/>
        <w:spacing w:before="1" w:line="381" w:lineRule="auto"/>
        <w:ind w:left="215" w:right="829" w:firstLine="360"/>
      </w:pPr>
      <w:r>
        <w:t>我能吃苦耐劳，脚踏实地；我参加了很多红协与青协的活动，献血活动，到乡村的小学做一名代课老师的活动等。通过这些活动让我更加懂得了人生存在的价值感。</w:t>
      </w:r>
    </w:p>
    <w:p>
      <w:pPr>
        <w:pStyle w:val="3"/>
        <w:rPr>
          <w:sz w:val="20"/>
        </w:rPr>
      </w:pPr>
    </w:p>
    <w:p>
      <w:pPr>
        <w:pStyle w:val="3"/>
        <w:spacing w:before="4"/>
        <w:rPr>
          <w:sz w:val="26"/>
        </w:rPr>
      </w:pPr>
    </w:p>
    <w:p>
      <w:pPr>
        <w:pStyle w:val="3"/>
        <w:rPr>
          <w:sz w:val="20"/>
        </w:rPr>
      </w:pPr>
    </w:p>
    <w:p>
      <w:pPr>
        <w:pStyle w:val="3"/>
        <w:rPr>
          <w:sz w:val="20"/>
        </w:rPr>
      </w:pPr>
    </w:p>
    <w:p>
      <w:pPr>
        <w:pStyle w:val="3"/>
        <w:spacing w:before="9"/>
      </w:pPr>
    </w:p>
    <w:p>
      <w:pPr>
        <w:pStyle w:val="3"/>
        <w:spacing w:before="66" w:line="381" w:lineRule="auto"/>
        <w:ind w:left="215" w:right="919" w:firstLine="480"/>
        <w:jc w:val="both"/>
        <w:rPr>
          <w:sz w:val="12"/>
        </w:rPr>
        <w:sectPr>
          <w:pgSz w:w="11910" w:h="16840"/>
          <w:pgMar w:top="1100" w:right="780" w:bottom="1180" w:left="1200" w:header="901" w:footer="989" w:gutter="0"/>
        </w:sectPr>
      </w:pPr>
      <w:r>
        <w:rPr>
          <w:spacing w:val="-7"/>
        </w:rPr>
        <w:t>我是一个有独立想法，思维活跃，能独当一面的人；身为院级的文艺部部长，学</w:t>
      </w:r>
      <w:r>
        <w:rPr>
          <w:spacing w:val="-11"/>
        </w:rPr>
        <w:t>校文窗中的各类设计也都会有我灵感的所在，通过在这些作品的想象与制作中，不断</w:t>
      </w:r>
      <w:r>
        <w:rPr>
          <w:spacing w:val="-15"/>
        </w:rPr>
        <w:t>地提高了我的动手能力，丰富了我的思维逻辑能力，以及在购买需要的必备原料的同时锻炼了我精打细算的能力</w:t>
      </w:r>
    </w:p>
    <w:p>
      <w:pPr>
        <w:pStyle w:val="3"/>
        <w:keepNext w:val="0"/>
        <w:keepLines w:val="0"/>
        <w:pageBreakBefore w:val="0"/>
        <w:widowControl w:val="0"/>
        <w:kinsoku/>
        <w:wordWrap/>
        <w:overflowPunct/>
        <w:topLinePunct w:val="0"/>
        <w:autoSpaceDE w:val="0"/>
        <w:autoSpaceDN w:val="0"/>
        <w:bidi w:val="0"/>
        <w:adjustRightInd/>
        <w:snapToGrid/>
        <w:spacing w:before="66" w:line="382" w:lineRule="auto"/>
        <w:ind w:right="918" w:firstLine="460" w:firstLineChars="200"/>
        <w:jc w:val="both"/>
        <w:textAlignment w:val="auto"/>
        <w:rPr>
          <w:spacing w:val="-5"/>
        </w:rPr>
      </w:pPr>
    </w:p>
    <w:p>
      <w:pPr>
        <w:pStyle w:val="3"/>
        <w:keepNext w:val="0"/>
        <w:keepLines w:val="0"/>
        <w:pageBreakBefore w:val="0"/>
        <w:widowControl w:val="0"/>
        <w:kinsoku/>
        <w:wordWrap/>
        <w:overflowPunct/>
        <w:topLinePunct w:val="0"/>
        <w:autoSpaceDE w:val="0"/>
        <w:autoSpaceDN w:val="0"/>
        <w:bidi w:val="0"/>
        <w:adjustRightInd/>
        <w:snapToGrid/>
        <w:spacing w:before="66" w:line="382" w:lineRule="auto"/>
        <w:ind w:right="918" w:firstLine="460" w:firstLineChars="200"/>
        <w:jc w:val="both"/>
        <w:textAlignment w:val="auto"/>
      </w:pPr>
      <w:r>
        <w:rPr>
          <w:spacing w:val="-5"/>
        </w:rPr>
        <w:t>我有较强的责任心和团队合作精神，崇尚和谐互助的工作氛围；团委的干事一职</w:t>
      </w:r>
      <w:r>
        <w:rPr>
          <w:spacing w:val="-9"/>
        </w:rPr>
        <w:t>是我在大一时通过层层选拔不断提升自我所努力争取来的职位。我很珍惜在团委工作</w:t>
      </w:r>
      <w:r>
        <w:rPr>
          <w:spacing w:val="-14"/>
        </w:rPr>
        <w:t>中要完成的每项任务，同时，也正是通过这些较多的实践活动，培养了我较强的沟通能力、组织能力和人际交往能力。</w:t>
      </w:r>
    </w:p>
    <w:p>
      <w:pPr>
        <w:pStyle w:val="3"/>
        <w:rPr>
          <w:sz w:val="20"/>
        </w:rPr>
      </w:pPr>
    </w:p>
    <w:p>
      <w:pPr>
        <w:pStyle w:val="3"/>
        <w:rPr>
          <w:sz w:val="20"/>
        </w:rPr>
      </w:pPr>
    </w:p>
    <w:p>
      <w:pPr>
        <w:pStyle w:val="3"/>
        <w:spacing w:before="10"/>
        <w:rPr>
          <w:sz w:val="16"/>
        </w:rPr>
      </w:pPr>
    </w:p>
    <w:p>
      <w:pPr>
        <w:pStyle w:val="3"/>
      </w:pPr>
    </w:p>
    <w:p>
      <w:pPr>
        <w:pStyle w:val="3"/>
        <w:spacing w:before="12"/>
      </w:pPr>
    </w:p>
    <w:p>
      <w:pPr>
        <w:pStyle w:val="3"/>
        <w:spacing w:line="381" w:lineRule="auto"/>
        <w:ind w:left="215" w:right="919" w:firstLine="480"/>
        <w:jc w:val="both"/>
      </w:pPr>
      <w:r>
        <w:rPr>
          <w:spacing w:val="-6"/>
        </w:rPr>
        <w:t>我喜欢不断地参加各类比赛，从中挑战自我；除了学习和工作外的业余时间，我</w:t>
      </w:r>
      <w:r>
        <w:rPr>
          <w:spacing w:val="-10"/>
        </w:rPr>
        <w:t>经常参加一些竞赛或者技能类的比赛，正是通过这些赛事，丰富了我的生活，使我具</w:t>
      </w:r>
      <w:r>
        <w:rPr>
          <w:spacing w:val="-14"/>
        </w:rPr>
        <w:t>有高度的责任心及良好的沟通协调能力，学习能力不断有所提高，并能够承受一定的工作压力。</w:t>
      </w:r>
    </w:p>
    <w:p>
      <w:pPr>
        <w:pStyle w:val="3"/>
        <w:rPr>
          <w:sz w:val="20"/>
        </w:rPr>
      </w:pPr>
    </w:p>
    <w:p>
      <w:pPr>
        <w:pStyle w:val="3"/>
        <w:rPr>
          <w:sz w:val="20"/>
        </w:rPr>
      </w:pPr>
    </w:p>
    <w:p>
      <w:pPr>
        <w:pStyle w:val="3"/>
        <w:spacing w:before="6"/>
        <w:rPr>
          <w:sz w:val="13"/>
        </w:rPr>
      </w:pPr>
    </w:p>
    <w:p>
      <w:pPr>
        <w:spacing w:after="0"/>
        <w:rPr>
          <w:sz w:val="13"/>
        </w:rPr>
        <w:sectPr>
          <w:pgSz w:w="11910" w:h="16840"/>
          <w:pgMar w:top="1100" w:right="780" w:bottom="1180" w:left="1200" w:header="901" w:footer="989" w:gutter="0"/>
        </w:sectPr>
      </w:pPr>
    </w:p>
    <w:p>
      <w:pPr>
        <w:pStyle w:val="3"/>
        <w:spacing w:before="11"/>
        <w:rPr>
          <w:sz w:val="25"/>
        </w:rPr>
      </w:pPr>
    </w:p>
    <w:p>
      <w:pPr>
        <w:pStyle w:val="3"/>
        <w:spacing w:before="66" w:line="381" w:lineRule="auto"/>
        <w:ind w:left="215" w:right="919" w:firstLine="480"/>
        <w:jc w:val="both"/>
      </w:pPr>
      <w:r>
        <w:rPr>
          <w:spacing w:val="-10"/>
        </w:rPr>
        <w:t>我兴趣广泛，乐于尝试新鲜事物；大一刚来到学校的时候积极的争取刻苦的训练</w:t>
      </w:r>
      <w:r>
        <w:rPr>
          <w:spacing w:val="-13"/>
        </w:rPr>
        <w:t>以及优异的表现，让我成功的当上了标兵，并为我们学院获得了军训表现排名第一名</w:t>
      </w:r>
      <w:r>
        <w:rPr>
          <w:spacing w:val="-15"/>
        </w:rPr>
        <w:t>贡献了自己的一分力量。平时的我也很喜欢参加些志愿者活动，正式在参与这些活动</w:t>
      </w:r>
      <w:r>
        <w:rPr>
          <w:spacing w:val="-13"/>
        </w:rPr>
        <w:t>的过程中，使我懂得了团结的力量是多么之大，以及团队之间要相互配合与成员之间要互帮互助的重要性。我还是个爱运动，爱瑜伽，爱唱歌，爱摄影......的人。</w:t>
      </w:r>
    </w:p>
    <w:p>
      <w:pPr>
        <w:pStyle w:val="3"/>
        <w:spacing w:before="6"/>
        <w:rPr>
          <w:sz w:val="17"/>
        </w:rPr>
      </w:pPr>
    </w:p>
    <w:p>
      <w:pPr>
        <w:pStyle w:val="3"/>
        <w:spacing w:before="1" w:line="381" w:lineRule="auto"/>
        <w:ind w:left="215" w:right="919" w:firstLine="420"/>
        <w:jc w:val="both"/>
      </w:pPr>
      <w:r>
        <w:rPr>
          <w:spacing w:val="-4"/>
        </w:rPr>
        <w:t>在学校里，我通常都是大家眼中的好学生，我乐于彰显自己才能，通常能在那种需要与人们相互施加影响的团队中显得精力旺盛，为我自己的个人发展提供养分。</w:t>
      </w:r>
    </w:p>
    <w:p>
      <w:pPr>
        <w:pStyle w:val="3"/>
        <w:spacing w:before="1"/>
        <w:rPr>
          <w:sz w:val="16"/>
        </w:rPr>
      </w:pPr>
    </w:p>
    <w:p>
      <w:pPr>
        <w:pStyle w:val="3"/>
        <w:spacing w:before="6"/>
        <w:rPr>
          <w:sz w:val="4"/>
        </w:rPr>
      </w:pPr>
    </w:p>
    <w:p>
      <w:pPr>
        <w:pStyle w:val="3"/>
        <w:ind w:left="216"/>
        <w:rPr>
          <w:sz w:val="20"/>
        </w:rPr>
      </w:pPr>
    </w:p>
    <w:p>
      <w:pPr>
        <w:pStyle w:val="3"/>
        <w:rPr>
          <w:sz w:val="20"/>
        </w:rPr>
      </w:pPr>
    </w:p>
    <w:p>
      <w:pPr>
        <w:pStyle w:val="3"/>
        <w:spacing w:before="8"/>
        <w:rPr>
          <w:sz w:val="19"/>
        </w:rPr>
      </w:pPr>
    </w:p>
    <w:p>
      <w:pPr>
        <w:pStyle w:val="3"/>
        <w:spacing w:before="66"/>
        <w:ind w:left="215"/>
      </w:pPr>
      <w:r>
        <w:t>自我小结：</w:t>
      </w:r>
    </w:p>
    <w:p>
      <w:pPr>
        <w:pStyle w:val="3"/>
        <w:spacing w:before="182" w:line="381" w:lineRule="auto"/>
        <w:ind w:left="215" w:right="949" w:firstLine="360"/>
      </w:pPr>
      <w:r>
        <w:t>我认为健康的身体、敏锐的思维、积极的心态、坚定的信念是每一位规划者必备的素质，也为我成为</w:t>
      </w:r>
      <w:r>
        <w:rPr>
          <w:b/>
        </w:rPr>
        <w:t>财务管理培训师</w:t>
      </w:r>
      <w:r>
        <w:t>这一职业打下基础。</w:t>
      </w:r>
    </w:p>
    <w:p>
      <w:pPr>
        <w:spacing w:after="0" w:line="381" w:lineRule="auto"/>
        <w:sectPr>
          <w:pgSz w:w="11910" w:h="16840"/>
          <w:pgMar w:top="1100" w:right="780" w:bottom="1180" w:left="1200" w:header="901" w:footer="989" w:gutter="0"/>
        </w:sectPr>
      </w:pPr>
    </w:p>
    <w:p>
      <w:pPr>
        <w:pStyle w:val="3"/>
        <w:spacing w:before="11"/>
        <w:rPr>
          <w:sz w:val="25"/>
        </w:rPr>
      </w:pPr>
    </w:p>
    <w:p>
      <w:pPr>
        <w:pStyle w:val="9"/>
        <w:numPr>
          <w:ilvl w:val="1"/>
          <w:numId w:val="9"/>
        </w:numPr>
        <w:tabs>
          <w:tab w:val="left" w:pos="696"/>
        </w:tabs>
        <w:spacing w:before="66" w:after="0" w:line="240" w:lineRule="auto"/>
        <w:ind w:left="696" w:right="0" w:hanging="480"/>
        <w:jc w:val="left"/>
        <w:rPr>
          <w:sz w:val="24"/>
        </w:rPr>
      </w:pPr>
      <w:r>
        <w:rPr>
          <w:sz w:val="24"/>
        </w:rPr>
        <w:t>测试结果及分析</w:t>
      </w:r>
    </w:p>
    <w:p>
      <w:pPr>
        <w:pStyle w:val="3"/>
        <w:spacing w:before="182"/>
        <w:ind w:left="2210"/>
      </w:pPr>
      <w:r>
        <w:rPr>
          <w:color w:val="333333"/>
        </w:rPr>
        <w:t>大方无隅，大器晚成，大音希声，大象无形。</w:t>
      </w:r>
    </w:p>
    <w:p>
      <w:pPr>
        <w:pStyle w:val="3"/>
      </w:pPr>
    </w:p>
    <w:p>
      <w:pPr>
        <w:pStyle w:val="3"/>
        <w:spacing w:before="3"/>
        <w:rPr>
          <w:sz w:val="28"/>
        </w:rPr>
      </w:pPr>
    </w:p>
    <w:p>
      <w:pPr>
        <w:pStyle w:val="9"/>
        <w:numPr>
          <w:ilvl w:val="2"/>
          <w:numId w:val="9"/>
        </w:numPr>
        <w:tabs>
          <w:tab w:val="left" w:pos="936"/>
        </w:tabs>
        <w:spacing w:before="0" w:after="0" w:line="240" w:lineRule="auto"/>
        <w:ind w:left="936" w:right="0" w:hanging="720"/>
        <w:jc w:val="left"/>
        <w:rPr>
          <w:sz w:val="24"/>
        </w:rPr>
      </w:pPr>
      <w:r>
        <w:rPr>
          <w:color w:val="333333"/>
          <w:sz w:val="24"/>
        </w:rPr>
        <w:t>MBTI</w:t>
      </w:r>
      <w:r>
        <w:rPr>
          <w:color w:val="333333"/>
          <w:spacing w:val="-8"/>
          <w:sz w:val="24"/>
        </w:rPr>
        <w:t xml:space="preserve"> 职业性格测试及分析</w:t>
      </w:r>
    </w:p>
    <w:p>
      <w:pPr>
        <w:pStyle w:val="3"/>
        <w:spacing w:before="182" w:line="381" w:lineRule="auto"/>
        <w:ind w:left="215" w:right="919" w:firstLine="480"/>
        <w:jc w:val="both"/>
      </w:pPr>
      <w:r>
        <w:rPr>
          <w:spacing w:val="-7"/>
        </w:rPr>
        <w:t>人的性格倾向，就像分别使用自己的两只手写字一样，都可以写出来，但惯用的</w:t>
      </w:r>
      <w:r>
        <w:rPr>
          <w:spacing w:val="-12"/>
        </w:rPr>
        <w:t>那只写出的会比另一只更好。每个人都会沿着自己所属的类型发展出个人行为、技巧和态度，而每一种也都存在着自己的潜在的盲点。</w:t>
      </w:r>
    </w:p>
    <w:p>
      <w:pPr>
        <w:pStyle w:val="3"/>
        <w:spacing w:before="11"/>
        <w:rPr>
          <w:sz w:val="31"/>
        </w:rPr>
      </w:pPr>
    </w:p>
    <w:p>
      <w:pPr>
        <w:pStyle w:val="3"/>
        <w:ind w:left="696"/>
      </w:pPr>
      <w:r>
        <w:rPr>
          <w:color w:val="333333"/>
        </w:rPr>
        <w:t>通过 MBTI 人格类型测量，我的性格测试结果为 ENFJ 型(教导型)，如下图：</w:t>
      </w:r>
    </w:p>
    <w:p>
      <w:pPr>
        <w:pStyle w:val="3"/>
        <w:spacing w:before="5"/>
      </w:pPr>
      <w:r>
        <w:drawing>
          <wp:anchor distT="0" distB="0" distL="0" distR="0" simplePos="0" relativeHeight="2048" behindDoc="0" locked="0" layoutInCell="1" allowOverlap="1">
            <wp:simplePos x="0" y="0"/>
            <wp:positionH relativeFrom="page">
              <wp:posOffset>987425</wp:posOffset>
            </wp:positionH>
            <wp:positionV relativeFrom="paragraph">
              <wp:posOffset>222885</wp:posOffset>
            </wp:positionV>
            <wp:extent cx="5758815" cy="1345565"/>
            <wp:effectExtent l="0" t="0" r="0" b="0"/>
            <wp:wrapTopAndBottom/>
            <wp:docPr id="1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5.jpeg"/>
                    <pic:cNvPicPr>
                      <a:picLocks noChangeAspect="1"/>
                    </pic:cNvPicPr>
                  </pic:nvPicPr>
                  <pic:blipFill>
                    <a:blip r:embed="rId90" cstate="print"/>
                    <a:stretch>
                      <a:fillRect/>
                    </a:stretch>
                  </pic:blipFill>
                  <pic:spPr>
                    <a:xfrm>
                      <a:off x="0" y="0"/>
                      <a:ext cx="5758873" cy="1345406"/>
                    </a:xfrm>
                    <a:prstGeom prst="rect">
                      <a:avLst/>
                    </a:prstGeom>
                  </pic:spPr>
                </pic:pic>
              </a:graphicData>
            </a:graphic>
          </wp:anchor>
        </w:drawing>
      </w:r>
    </w:p>
    <w:p>
      <w:pPr>
        <w:pStyle w:val="3"/>
        <w:spacing w:before="128" w:line="252" w:lineRule="auto"/>
        <w:ind w:left="215" w:right="919" w:firstLine="420"/>
        <w:jc w:val="both"/>
      </w:pPr>
      <w:r>
        <w:rPr>
          <w:spacing w:val="-4"/>
        </w:rPr>
        <w:t>测评结果得出后，我仔细剖析了自己的测评结果与自己理想职业目标成功的秘决和发展建议，如下图所示：</w:t>
      </w:r>
    </w:p>
    <w:p>
      <w:pPr>
        <w:pStyle w:val="3"/>
      </w:pPr>
    </w:p>
    <w:tbl>
      <w:tblPr>
        <w:tblStyle w:val="6"/>
        <w:tblW w:w="8477" w:type="dxa"/>
        <w:tblInd w:w="5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39"/>
        <w:gridCol w:w="4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4239" w:type="dxa"/>
            <w:shd w:val="clear" w:color="auto" w:fill="CCFFCC"/>
          </w:tcPr>
          <w:p>
            <w:pPr>
              <w:pStyle w:val="10"/>
              <w:spacing w:before="9"/>
              <w:ind w:left="57" w:right="35"/>
              <w:jc w:val="center"/>
              <w:rPr>
                <w:b/>
                <w:sz w:val="24"/>
              </w:rPr>
            </w:pPr>
            <w:r>
              <w:rPr>
                <w:b/>
                <w:sz w:val="24"/>
              </w:rPr>
              <w:t>运用自己的能力非常容易，但成功的秘</w:t>
            </w:r>
          </w:p>
          <w:p>
            <w:pPr>
              <w:pStyle w:val="10"/>
              <w:spacing w:before="19" w:line="297" w:lineRule="exact"/>
              <w:ind w:left="46" w:right="35"/>
              <w:jc w:val="center"/>
              <w:rPr>
                <w:b/>
                <w:sz w:val="21"/>
              </w:rPr>
            </w:pPr>
            <w:r>
              <w:rPr>
                <w:b/>
                <w:sz w:val="24"/>
              </w:rPr>
              <w:t>决在于</w:t>
            </w:r>
            <w:r>
              <w:rPr>
                <w:b/>
                <w:sz w:val="21"/>
              </w:rPr>
              <w:t>：</w:t>
            </w:r>
          </w:p>
        </w:tc>
        <w:tc>
          <w:tcPr>
            <w:tcW w:w="4238" w:type="dxa"/>
            <w:shd w:val="clear" w:color="auto" w:fill="CCFFCC"/>
          </w:tcPr>
          <w:p>
            <w:pPr>
              <w:pStyle w:val="10"/>
              <w:spacing w:before="10"/>
              <w:rPr>
                <w:sz w:val="14"/>
              </w:rPr>
            </w:pPr>
          </w:p>
          <w:p>
            <w:pPr>
              <w:pStyle w:val="10"/>
              <w:spacing w:before="1"/>
              <w:ind w:left="1368"/>
              <w:rPr>
                <w:b/>
                <w:sz w:val="21"/>
              </w:rPr>
            </w:pPr>
            <w:r>
              <w:rPr>
                <w:b/>
                <w:sz w:val="21"/>
              </w:rPr>
              <w:t>自我发展建议：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6" w:hRule="atLeast"/>
        </w:trPr>
        <w:tc>
          <w:tcPr>
            <w:tcW w:w="4239" w:type="dxa"/>
            <w:shd w:val="clear" w:color="auto" w:fill="CCFFCC"/>
          </w:tcPr>
          <w:p>
            <w:pPr>
              <w:pStyle w:val="10"/>
              <w:tabs>
                <w:tab w:val="left" w:pos="588"/>
              </w:tabs>
              <w:spacing w:before="91" w:line="381" w:lineRule="auto"/>
              <w:ind w:left="108" w:right="95"/>
              <w:rPr>
                <w:sz w:val="24"/>
              </w:rPr>
            </w:pPr>
            <w:r>
              <w:rPr>
                <w:sz w:val="24"/>
              </w:rPr>
              <w:t>1.</w:t>
            </w:r>
            <w:r>
              <w:rPr>
                <w:sz w:val="24"/>
              </w:rPr>
              <w:tab/>
            </w:r>
            <w:r>
              <w:rPr>
                <w:spacing w:val="-8"/>
                <w:sz w:val="24"/>
              </w:rPr>
              <w:t>直接地表达自己，说出自我现在的感受。</w:t>
            </w:r>
          </w:p>
        </w:tc>
        <w:tc>
          <w:tcPr>
            <w:tcW w:w="4238" w:type="dxa"/>
            <w:shd w:val="clear" w:color="auto" w:fill="CCFFCC"/>
          </w:tcPr>
          <w:p>
            <w:pPr>
              <w:pStyle w:val="10"/>
              <w:spacing w:before="91" w:line="381" w:lineRule="auto"/>
              <w:ind w:left="108" w:right="27" w:firstLine="480"/>
              <w:rPr>
                <w:sz w:val="24"/>
              </w:rPr>
            </w:pPr>
            <w:r>
              <w:rPr>
                <w:sz w:val="24"/>
              </w:rPr>
              <w:t>1．做长远思考，加强对全局和可能性的关注，避免陷入具体事物，而将</w:t>
            </w:r>
          </w:p>
          <w:p>
            <w:pPr>
              <w:pStyle w:val="10"/>
              <w:spacing w:before="1"/>
              <w:ind w:left="108"/>
              <w:rPr>
                <w:sz w:val="24"/>
              </w:rPr>
            </w:pPr>
            <w:r>
              <w:rPr>
                <w:sz w:val="24"/>
              </w:rPr>
              <w:t>方向忽略。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7" w:hRule="atLeast"/>
        </w:trPr>
        <w:tc>
          <w:tcPr>
            <w:tcW w:w="4239" w:type="dxa"/>
            <w:shd w:val="clear" w:color="auto" w:fill="CCFFCC"/>
          </w:tcPr>
          <w:p>
            <w:pPr>
              <w:pStyle w:val="10"/>
              <w:tabs>
                <w:tab w:val="left" w:pos="600"/>
              </w:tabs>
              <w:spacing w:before="90" w:line="381" w:lineRule="auto"/>
              <w:ind w:left="108" w:right="95"/>
              <w:rPr>
                <w:sz w:val="24"/>
              </w:rPr>
            </w:pPr>
            <w:r>
              <w:rPr>
                <w:sz w:val="24"/>
              </w:rPr>
              <w:t>2.</w:t>
            </w:r>
            <w:r>
              <w:rPr>
                <w:sz w:val="24"/>
              </w:rPr>
              <w:tab/>
            </w:r>
            <w:r>
              <w:rPr>
                <w:spacing w:val="10"/>
                <w:sz w:val="24"/>
              </w:rPr>
              <w:t>不要只顾低头拉车，需要抬头看路。</w:t>
            </w:r>
          </w:p>
        </w:tc>
        <w:tc>
          <w:tcPr>
            <w:tcW w:w="4238" w:type="dxa"/>
            <w:shd w:val="clear" w:color="auto" w:fill="CCFFCC"/>
          </w:tcPr>
          <w:p>
            <w:pPr>
              <w:pStyle w:val="10"/>
              <w:spacing w:before="90" w:line="381" w:lineRule="auto"/>
              <w:ind w:left="108" w:right="95" w:firstLine="480"/>
              <w:rPr>
                <w:sz w:val="24"/>
              </w:rPr>
            </w:pPr>
            <w:r>
              <w:rPr>
                <w:sz w:val="24"/>
              </w:rPr>
              <w:t>2．如果你能够针对不同的人、不同的情境采取不同的指导方式，你会在</w:t>
            </w:r>
          </w:p>
          <w:p>
            <w:pPr>
              <w:pStyle w:val="10"/>
              <w:spacing w:before="1"/>
              <w:ind w:left="108"/>
              <w:rPr>
                <w:sz w:val="24"/>
              </w:rPr>
            </w:pPr>
            <w:r>
              <w:rPr>
                <w:sz w:val="24"/>
              </w:rPr>
              <w:t>人际合作中发挥更好的作用。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4239" w:type="dxa"/>
            <w:shd w:val="clear" w:color="auto" w:fill="CCFFCC"/>
          </w:tcPr>
          <w:p>
            <w:pPr>
              <w:pStyle w:val="10"/>
              <w:spacing w:before="91" w:line="381" w:lineRule="auto"/>
              <w:ind w:left="108" w:right="27"/>
              <w:rPr>
                <w:sz w:val="24"/>
              </w:rPr>
            </w:pPr>
            <w:r>
              <w:rPr>
                <w:sz w:val="24"/>
              </w:rPr>
              <w:t>3.调整节奏、放松自己、适当松弛一下绷紧的弦。</w:t>
            </w:r>
          </w:p>
        </w:tc>
        <w:tc>
          <w:tcPr>
            <w:tcW w:w="4238" w:type="dxa"/>
            <w:shd w:val="clear" w:color="auto" w:fill="CCFFCC"/>
          </w:tcPr>
          <w:p>
            <w:pPr>
              <w:pStyle w:val="10"/>
              <w:spacing w:before="91" w:line="381" w:lineRule="auto"/>
              <w:ind w:left="108" w:right="95" w:firstLine="480"/>
              <w:rPr>
                <w:sz w:val="24"/>
              </w:rPr>
            </w:pPr>
            <w:r>
              <w:rPr>
                <w:sz w:val="24"/>
              </w:rPr>
              <w:t>3．尽量客观面对压力， 更加积极。</w:t>
            </w:r>
          </w:p>
          <w:p>
            <w:pPr>
              <w:pStyle w:val="10"/>
              <w:spacing w:before="0" w:line="306" w:lineRule="exact"/>
              <w:ind w:left="360"/>
              <w:rPr>
                <w:sz w:val="24"/>
              </w:rPr>
            </w:pPr>
            <w:r>
              <w:rPr>
                <w:sz w:val="24"/>
              </w:rPr>
              <w:t>需要以更加开放的态度对待他人不</w:t>
            </w:r>
          </w:p>
          <w:p>
            <w:pPr>
              <w:pStyle w:val="10"/>
              <w:spacing w:before="182"/>
              <w:ind w:left="108"/>
              <w:rPr>
                <w:sz w:val="24"/>
              </w:rPr>
            </w:pPr>
            <w:r>
              <w:rPr>
                <w:sz w:val="24"/>
              </w:rPr>
              <w:t>同的做事方式。</w:t>
            </w:r>
          </w:p>
        </w:tc>
      </w:tr>
    </w:tbl>
    <w:p>
      <w:pPr>
        <w:spacing w:after="0"/>
        <w:rPr>
          <w:sz w:val="24"/>
        </w:rPr>
        <w:sectPr>
          <w:pgSz w:w="11910" w:h="16840"/>
          <w:pgMar w:top="1100" w:right="780" w:bottom="1180" w:left="1200" w:header="901" w:footer="989" w:gutter="0"/>
        </w:sectPr>
      </w:pPr>
    </w:p>
    <w:p>
      <w:pPr>
        <w:pStyle w:val="3"/>
        <w:spacing w:before="10"/>
        <w:rPr>
          <w:sz w:val="29"/>
        </w:rPr>
      </w:pPr>
    </w:p>
    <w:p>
      <w:pPr>
        <w:pStyle w:val="9"/>
        <w:numPr>
          <w:ilvl w:val="2"/>
          <w:numId w:val="9"/>
        </w:numPr>
        <w:tabs>
          <w:tab w:val="left" w:pos="936"/>
        </w:tabs>
        <w:spacing w:before="66" w:after="0" w:line="240" w:lineRule="auto"/>
        <w:ind w:left="936" w:right="0" w:hanging="720"/>
        <w:jc w:val="left"/>
        <w:rPr>
          <w:sz w:val="24"/>
        </w:rPr>
      </w:pPr>
      <w:r>
        <w:rPr>
          <w:color w:val="333333"/>
          <w:sz w:val="24"/>
        </w:rPr>
        <w:t>霍兰德职业兴趣测评</w:t>
      </w:r>
    </w:p>
    <w:p>
      <w:pPr>
        <w:pStyle w:val="3"/>
        <w:spacing w:before="1"/>
        <w:rPr>
          <w:sz w:val="25"/>
        </w:rPr>
      </w:pPr>
    </w:p>
    <w:p>
      <w:pPr>
        <w:pStyle w:val="3"/>
        <w:spacing w:line="352" w:lineRule="auto"/>
        <w:ind w:left="215" w:right="949" w:firstLine="480"/>
        <w:jc w:val="both"/>
      </w:pPr>
      <w:r>
        <w:rPr>
          <w:color w:val="333333"/>
          <w:spacing w:val="-20"/>
        </w:rPr>
        <w:t xml:space="preserve">通过 </w:t>
      </w:r>
      <w:r>
        <w:rPr>
          <w:color w:val="333333"/>
        </w:rPr>
        <w:t>MBTI</w:t>
      </w:r>
      <w:r>
        <w:rPr>
          <w:color w:val="333333"/>
          <w:spacing w:val="-8"/>
        </w:rPr>
        <w:t xml:space="preserve"> 人格测试后，我为了更全面清晰的了解自己，又进行了霍兰德职业兴趣测评。</w:t>
      </w:r>
    </w:p>
    <w:p>
      <w:pPr>
        <w:pStyle w:val="3"/>
        <w:spacing w:before="176" w:line="352" w:lineRule="auto"/>
        <w:ind w:left="215" w:right="919" w:firstLine="480"/>
        <w:jc w:val="both"/>
      </w:pPr>
      <w:r>
        <w:rPr>
          <w:color w:val="333333"/>
          <w:spacing w:val="-2"/>
        </w:rPr>
        <w:t>从人才素质测评报告中，可以看出我的职业兴趣前三项是社会型</w:t>
      </w:r>
      <w:r>
        <w:rPr>
          <w:color w:val="333333"/>
        </w:rPr>
        <w:t>(8</w:t>
      </w:r>
      <w:r>
        <w:rPr>
          <w:color w:val="333333"/>
          <w:spacing w:val="-12"/>
        </w:rPr>
        <w:t xml:space="preserve"> 分)、企业型(7</w:t>
      </w:r>
      <w:r>
        <w:rPr>
          <w:color w:val="333333"/>
          <w:spacing w:val="-9"/>
        </w:rPr>
        <w:t xml:space="preserve"> 分)、艺术型</w:t>
      </w:r>
      <w:r>
        <w:rPr>
          <w:color w:val="333333"/>
        </w:rPr>
        <w:t>(6</w:t>
      </w:r>
      <w:r>
        <w:rPr>
          <w:color w:val="333333"/>
          <w:spacing w:val="-20"/>
        </w:rPr>
        <w:t xml:space="preserve"> 分)</w:t>
      </w:r>
    </w:p>
    <w:p>
      <w:pPr>
        <w:pStyle w:val="3"/>
      </w:pPr>
    </w:p>
    <w:p>
      <w:pPr>
        <w:pStyle w:val="3"/>
      </w:pPr>
    </w:p>
    <w:p>
      <w:pPr>
        <w:pStyle w:val="3"/>
        <w:spacing w:before="192"/>
        <w:ind w:left="3890"/>
      </w:pPr>
      <w:r>
        <w:rPr>
          <w:color w:val="333333"/>
        </w:rPr>
        <w:t>霍兰德六边形</w:t>
      </w:r>
    </w:p>
    <w:p>
      <w:pPr>
        <w:pStyle w:val="3"/>
        <w:spacing w:before="6"/>
        <w:rPr>
          <w:sz w:val="14"/>
        </w:rPr>
      </w:pPr>
      <w:r>
        <w:drawing>
          <wp:anchor distT="0" distB="0" distL="0" distR="0" simplePos="0" relativeHeight="2048" behindDoc="0" locked="0" layoutInCell="1" allowOverlap="1">
            <wp:simplePos x="0" y="0"/>
            <wp:positionH relativeFrom="page">
              <wp:posOffset>1414145</wp:posOffset>
            </wp:positionH>
            <wp:positionV relativeFrom="paragraph">
              <wp:posOffset>142875</wp:posOffset>
            </wp:positionV>
            <wp:extent cx="4537075" cy="3248025"/>
            <wp:effectExtent l="0" t="0" r="0" b="0"/>
            <wp:wrapTopAndBottom/>
            <wp:docPr id="2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6.jpeg"/>
                    <pic:cNvPicPr>
                      <a:picLocks noChangeAspect="1"/>
                    </pic:cNvPicPr>
                  </pic:nvPicPr>
                  <pic:blipFill>
                    <a:blip r:embed="rId91" cstate="print"/>
                    <a:stretch>
                      <a:fillRect/>
                    </a:stretch>
                  </pic:blipFill>
                  <pic:spPr>
                    <a:xfrm>
                      <a:off x="0" y="0"/>
                      <a:ext cx="4536899" cy="3248025"/>
                    </a:xfrm>
                    <a:prstGeom prst="rect">
                      <a:avLst/>
                    </a:prstGeom>
                  </pic:spPr>
                </pic:pic>
              </a:graphicData>
            </a:graphic>
          </wp:anchor>
        </w:drawing>
      </w:r>
    </w:p>
    <w:p>
      <w:pPr>
        <w:pStyle w:val="3"/>
      </w:pPr>
    </w:p>
    <w:p>
      <w:pPr>
        <w:pStyle w:val="3"/>
      </w:pPr>
    </w:p>
    <w:p>
      <w:pPr>
        <w:pStyle w:val="3"/>
        <w:spacing w:before="5"/>
        <w:rPr>
          <w:sz w:val="28"/>
        </w:rPr>
      </w:pPr>
    </w:p>
    <w:p>
      <w:pPr>
        <w:pStyle w:val="3"/>
        <w:spacing w:line="350" w:lineRule="auto"/>
        <w:ind w:left="215" w:right="919" w:firstLine="480"/>
        <w:jc w:val="both"/>
      </w:pPr>
      <w:r>
        <w:rPr>
          <w:color w:val="333333"/>
          <w:spacing w:val="-10"/>
        </w:rPr>
        <w:t>根据上图显示，我的职业兴趣是社会型，这也说明我适合做一些具有服务性特点</w:t>
      </w:r>
      <w:r>
        <w:rPr>
          <w:color w:val="333333"/>
          <w:spacing w:val="-14"/>
        </w:rPr>
        <w:t>的工作刚好与我的职业目标相吻合。我是一个乐观主动、情绪稳定、为人热情、喜欢</w:t>
      </w:r>
      <w:r>
        <w:rPr>
          <w:color w:val="333333"/>
          <w:spacing w:val="-13"/>
        </w:rPr>
        <w:t>帮助他人、教导他人的人。我既善于理论创新，解决事务性的问题，又可以适应社会</w:t>
      </w:r>
      <w:r>
        <w:rPr>
          <w:color w:val="333333"/>
          <w:spacing w:val="-12"/>
        </w:rPr>
        <w:t>交往。较有责任感，关爱他人，善于协调和与人沟通，喜欢从事教育性质的工作，尤</w:t>
      </w:r>
      <w:r>
        <w:rPr>
          <w:color w:val="333333"/>
          <w:spacing w:val="-15"/>
        </w:rPr>
        <w:t>其是思想教育工作并希望用自己的意见影响别人，喜欢别人按自己的指示行事。我的职业兴趣特点决定了我所制定的</w:t>
      </w:r>
      <w:r>
        <w:rPr>
          <w:b/>
          <w:color w:val="333333"/>
          <w:spacing w:val="-15"/>
        </w:rPr>
        <w:t>财务管理培训教师</w:t>
      </w:r>
      <w:r>
        <w:rPr>
          <w:color w:val="333333"/>
          <w:spacing w:val="-15"/>
        </w:rPr>
        <w:t>这一目标是正确的。</w:t>
      </w:r>
    </w:p>
    <w:p>
      <w:pPr>
        <w:spacing w:after="0" w:line="350" w:lineRule="auto"/>
        <w:jc w:val="both"/>
        <w:sectPr>
          <w:pgSz w:w="11910" w:h="16840"/>
          <w:pgMar w:top="1100" w:right="780" w:bottom="1180" w:left="1200" w:header="901" w:footer="989" w:gutter="0"/>
        </w:sectPr>
      </w:pPr>
    </w:p>
    <w:p>
      <w:pPr>
        <w:pStyle w:val="3"/>
        <w:spacing w:before="10"/>
        <w:rPr>
          <w:sz w:val="29"/>
        </w:rPr>
      </w:pPr>
    </w:p>
    <w:p>
      <w:pPr>
        <w:pStyle w:val="9"/>
        <w:numPr>
          <w:ilvl w:val="2"/>
          <w:numId w:val="9"/>
        </w:numPr>
        <w:tabs>
          <w:tab w:val="left" w:pos="936"/>
        </w:tabs>
        <w:spacing w:before="66" w:after="0" w:line="240" w:lineRule="auto"/>
        <w:ind w:left="936" w:right="0" w:hanging="720"/>
        <w:jc w:val="left"/>
        <w:rPr>
          <w:color w:val="333333"/>
          <w:sz w:val="24"/>
        </w:rPr>
      </w:pPr>
      <w:r>
        <w:rPr>
          <w:color w:val="333333"/>
          <w:sz w:val="24"/>
        </w:rPr>
        <w:t>职业价值观测评</w:t>
      </w:r>
    </w:p>
    <w:p>
      <w:pPr>
        <w:pStyle w:val="3"/>
        <w:spacing w:before="56" w:line="632" w:lineRule="exact"/>
        <w:ind w:left="696" w:right="919"/>
      </w:pPr>
      <w:r>
        <w:t>通过职业价值观测评我衡量了自己的价值观，并通过此测评得出了以下结论。</w:t>
      </w:r>
      <w:r>
        <w:rPr>
          <w:spacing w:val="-1"/>
        </w:rPr>
        <w:t>人才素质测评报告显示我的职业价值观取向为：自我实现取向</w:t>
      </w:r>
      <w:r>
        <w:t>(7</w:t>
      </w:r>
      <w:r>
        <w:rPr>
          <w:spacing w:val="-11"/>
        </w:rPr>
        <w:t xml:space="preserve"> 分)、支配取向</w:t>
      </w:r>
    </w:p>
    <w:p>
      <w:pPr>
        <w:pStyle w:val="3"/>
        <w:spacing w:before="82"/>
        <w:ind w:left="215"/>
      </w:pPr>
      <w:r>
        <w:t>(6.5 分)、志愿取向(6 分)</w:t>
      </w:r>
    </w:p>
    <w:p>
      <w:pPr>
        <w:pStyle w:val="3"/>
        <w:spacing w:before="3"/>
        <w:rPr>
          <w:sz w:val="25"/>
        </w:rPr>
      </w:pPr>
    </w:p>
    <w:p>
      <w:pPr>
        <w:pStyle w:val="3"/>
        <w:spacing w:line="350" w:lineRule="auto"/>
        <w:ind w:left="215" w:right="829" w:firstLine="480"/>
      </w:pPr>
      <w:r>
        <w:rPr>
          <w:spacing w:val="-6"/>
        </w:rPr>
        <w:t>我的具体情况是倾向自我实现取向，成就感强、敢于创新，不断努力地实现自我</w:t>
      </w:r>
      <w:r>
        <w:rPr>
          <w:spacing w:val="-10"/>
        </w:rPr>
        <w:t>价值，责任意识强，工作的目的和价值在于直接为大众的幸福和利益尽一份力。在工作中善于决策，做事干练，富有洞察力，做事细心，富有同情心，喜欢，帮助他人， 渴望为教育事业贡献自己的力量，在教育中实现自我价值。</w:t>
      </w:r>
    </w:p>
    <w:p>
      <w:pPr>
        <w:pStyle w:val="3"/>
        <w:tabs>
          <w:tab w:val="left" w:pos="2735"/>
        </w:tabs>
        <w:spacing w:before="134"/>
        <w:ind w:left="215"/>
      </w:pPr>
      <w:r>
        <w:rPr>
          <w:u w:val="single"/>
        </w:rPr>
        <w:t>（1）个人发展建议：</w:t>
      </w:r>
      <w:r>
        <w:rPr>
          <w:u w:val="single"/>
        </w:rPr>
        <w:tab/>
      </w:r>
    </w:p>
    <w:p>
      <w:pPr>
        <w:pStyle w:val="3"/>
        <w:rPr>
          <w:sz w:val="20"/>
        </w:rPr>
      </w:pPr>
    </w:p>
    <w:p>
      <w:pPr>
        <w:pStyle w:val="3"/>
        <w:spacing w:before="2" w:after="1"/>
        <w:rPr>
          <w:sz w:val="25"/>
        </w:rPr>
      </w:pPr>
    </w:p>
    <w:tbl>
      <w:tblPr>
        <w:tblStyle w:val="6"/>
        <w:tblW w:w="8560" w:type="dxa"/>
        <w:tblInd w:w="3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8560" w:type="dxa"/>
            <w:shd w:val="clear" w:color="auto" w:fill="CCFFCC"/>
          </w:tcPr>
          <w:p>
            <w:pPr>
              <w:pStyle w:val="10"/>
              <w:spacing w:before="92" w:line="379" w:lineRule="auto"/>
              <w:ind w:left="107" w:right="37" w:firstLine="480"/>
              <w:rPr>
                <w:sz w:val="24"/>
              </w:rPr>
            </w:pPr>
            <w:r>
              <w:rPr>
                <w:sz w:val="24"/>
              </w:rPr>
              <w:t>1.让我领导，控制，组织以及完善一个机构的运行体制，以便它能有效地运行并达到计划目的。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560" w:type="dxa"/>
            <w:shd w:val="clear" w:color="auto" w:fill="CCFFCC"/>
          </w:tcPr>
          <w:p>
            <w:pPr>
              <w:pStyle w:val="10"/>
              <w:spacing w:before="91"/>
              <w:ind w:left="587"/>
              <w:rPr>
                <w:sz w:val="24"/>
              </w:rPr>
            </w:pPr>
            <w:r>
              <w:rPr>
                <w:sz w:val="24"/>
              </w:rPr>
              <w:t>2.允许我从事长远策划计划，创造性地解决问题，以及对各种不同问题设计</w:t>
            </w:r>
          </w:p>
          <w:p>
            <w:pPr>
              <w:pStyle w:val="10"/>
              <w:spacing w:before="180"/>
              <w:ind w:left="107"/>
              <w:rPr>
                <w:sz w:val="24"/>
              </w:rPr>
            </w:pPr>
            <w:r>
              <w:rPr>
                <w:sz w:val="24"/>
              </w:rPr>
              <w:t>出富有创意且符合逻辑的解决方法。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8560" w:type="dxa"/>
            <w:shd w:val="clear" w:color="auto" w:fill="CCFFCC"/>
          </w:tcPr>
          <w:p>
            <w:pPr>
              <w:pStyle w:val="10"/>
              <w:spacing w:before="90"/>
              <w:ind w:left="587"/>
              <w:rPr>
                <w:sz w:val="24"/>
              </w:rPr>
            </w:pPr>
            <w:r>
              <w:rPr>
                <w:sz w:val="24"/>
              </w:rPr>
              <w:t>3.我的工作是在一个组织性强的环境中完成，而且在那里我和我的同事要在</w:t>
            </w:r>
          </w:p>
          <w:p>
            <w:pPr>
              <w:pStyle w:val="10"/>
              <w:spacing w:before="182"/>
              <w:ind w:left="107"/>
              <w:rPr>
                <w:sz w:val="24"/>
              </w:rPr>
            </w:pPr>
            <w:r>
              <w:rPr>
                <w:sz w:val="24"/>
              </w:rPr>
              <w:t>一系列明确的指导方针下工作。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560" w:type="dxa"/>
            <w:shd w:val="clear" w:color="auto" w:fill="CCFFCC"/>
          </w:tcPr>
          <w:p>
            <w:pPr>
              <w:pStyle w:val="10"/>
              <w:spacing w:before="91"/>
              <w:ind w:left="587"/>
              <w:rPr>
                <w:sz w:val="24"/>
              </w:rPr>
            </w:pPr>
            <w:r>
              <w:rPr>
                <w:sz w:val="24"/>
              </w:rPr>
              <w:t>4.我的工作能鼓励并刺激我的求知欲，同时允许我从事复杂且通常比较棘手</w:t>
            </w:r>
          </w:p>
          <w:p>
            <w:pPr>
              <w:pStyle w:val="10"/>
              <w:spacing w:before="182"/>
              <w:ind w:left="107"/>
              <w:rPr>
                <w:sz w:val="24"/>
              </w:rPr>
            </w:pPr>
            <w:r>
              <w:rPr>
                <w:sz w:val="24"/>
              </w:rPr>
              <w:t>的问题。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8560" w:type="dxa"/>
            <w:shd w:val="clear" w:color="auto" w:fill="CCFFCC"/>
          </w:tcPr>
          <w:p>
            <w:pPr>
              <w:pStyle w:val="10"/>
              <w:spacing w:before="90"/>
              <w:ind w:left="587"/>
              <w:rPr>
                <w:sz w:val="24"/>
              </w:rPr>
            </w:pPr>
            <w:r>
              <w:rPr>
                <w:sz w:val="24"/>
              </w:rPr>
              <w:t>5.给我机会遇到并与各种不同的人交往，他们必须是有能力，有趣且实力强</w:t>
            </w:r>
          </w:p>
          <w:p>
            <w:pPr>
              <w:pStyle w:val="10"/>
              <w:spacing w:before="182"/>
              <w:ind w:left="107"/>
              <w:rPr>
                <w:sz w:val="24"/>
              </w:rPr>
            </w:pPr>
            <w:r>
              <w:rPr>
                <w:sz w:val="24"/>
              </w:rPr>
              <w:t>大的人。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560" w:type="dxa"/>
            <w:shd w:val="clear" w:color="auto" w:fill="CCFFCC"/>
          </w:tcPr>
          <w:p>
            <w:pPr>
              <w:pStyle w:val="10"/>
              <w:spacing w:before="91"/>
              <w:ind w:left="587"/>
              <w:rPr>
                <w:sz w:val="24"/>
              </w:rPr>
            </w:pPr>
            <w:r>
              <w:rPr>
                <w:sz w:val="24"/>
              </w:rPr>
              <w:t>6.给我在机构内不断前进，提高并展示自己才能的机会。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8560" w:type="dxa"/>
            <w:shd w:val="clear" w:color="auto" w:fill="CCFFCC"/>
          </w:tcPr>
          <w:p>
            <w:pPr>
              <w:pStyle w:val="10"/>
              <w:spacing w:before="90" w:line="381" w:lineRule="auto"/>
              <w:ind w:left="107" w:right="40" w:firstLine="480"/>
              <w:rPr>
                <w:sz w:val="24"/>
              </w:rPr>
            </w:pPr>
            <w:r>
              <w:rPr>
                <w:sz w:val="24"/>
              </w:rPr>
              <w:t>7.我的工作有刺激性，挑战性，及竞争性，在工作中我是公众注意的焦点， 同时我的成就要看得见，被认同，且能得到一定的回报。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8560" w:type="dxa"/>
            <w:shd w:val="clear" w:color="auto" w:fill="CCFFCC"/>
          </w:tcPr>
          <w:p>
            <w:pPr>
              <w:pStyle w:val="10"/>
              <w:spacing w:before="92" w:line="379" w:lineRule="auto"/>
              <w:ind w:left="107" w:right="29" w:firstLine="480"/>
              <w:rPr>
                <w:sz w:val="24"/>
              </w:rPr>
            </w:pPr>
            <w:r>
              <w:rPr>
                <w:sz w:val="24"/>
              </w:rPr>
              <w:t>8.允许我与别的有才智，有创造力，有抱负以及有理想的人工作，而且他们的能力是我所佩服的。</w:t>
            </w:r>
          </w:p>
        </w:tc>
      </w:tr>
    </w:tbl>
    <w:p>
      <w:pPr>
        <w:spacing w:after="0" w:line="379" w:lineRule="auto"/>
        <w:rPr>
          <w:sz w:val="24"/>
        </w:rPr>
        <w:sectPr>
          <w:pgSz w:w="11910" w:h="16840"/>
          <w:pgMar w:top="1100" w:right="780" w:bottom="1180" w:left="1200" w:header="901" w:footer="989" w:gutter="0"/>
        </w:sectPr>
      </w:pPr>
    </w:p>
    <w:p>
      <w:pPr>
        <w:pStyle w:val="3"/>
        <w:spacing w:before="11"/>
        <w:rPr>
          <w:sz w:val="25"/>
        </w:rPr>
      </w:pPr>
    </w:p>
    <w:p>
      <w:pPr>
        <w:pStyle w:val="9"/>
        <w:numPr>
          <w:ilvl w:val="2"/>
          <w:numId w:val="9"/>
        </w:numPr>
        <w:tabs>
          <w:tab w:val="left" w:pos="936"/>
        </w:tabs>
        <w:spacing w:before="66" w:after="0" w:line="240" w:lineRule="auto"/>
        <w:ind w:left="936" w:right="0" w:hanging="720"/>
        <w:jc w:val="left"/>
        <w:rPr>
          <w:sz w:val="24"/>
        </w:rPr>
      </w:pPr>
      <w:r>
        <w:rPr>
          <w:sz w:val="24"/>
        </w:rPr>
        <w:t>通过测试自我对照</w:t>
      </w:r>
    </w:p>
    <w:p>
      <w:pPr>
        <w:pStyle w:val="3"/>
      </w:pPr>
    </w:p>
    <w:p>
      <w:pPr>
        <w:pStyle w:val="3"/>
        <w:spacing w:before="3"/>
        <w:rPr>
          <w:sz w:val="28"/>
        </w:rPr>
      </w:pPr>
    </w:p>
    <w:p>
      <w:pPr>
        <w:pStyle w:val="3"/>
        <w:spacing w:line="381" w:lineRule="auto"/>
        <w:ind w:left="215" w:right="919" w:firstLine="480"/>
        <w:jc w:val="both"/>
      </w:pPr>
      <w:r>
        <w:rPr>
          <w:spacing w:val="-13"/>
        </w:rPr>
        <w:t xml:space="preserve">通过对 </w:t>
      </w:r>
      <w:r>
        <w:t>MBTI</w:t>
      </w:r>
      <w:r>
        <w:rPr>
          <w:spacing w:val="-8"/>
        </w:rPr>
        <w:t xml:space="preserve"> 职业性格测试、霍兰德职业兴趣测评、职业价值观测评三个测评软</w:t>
      </w:r>
      <w:r>
        <w:rPr>
          <w:spacing w:val="-10"/>
        </w:rPr>
        <w:t>件，我也更加全面地了解了自己的优势与不足，因此，我对自己和对我的目标职业有了更清晰的认知与理解。并通过分析得出了以下结果：</w:t>
      </w:r>
    </w:p>
    <w:p>
      <w:pPr>
        <w:pStyle w:val="3"/>
      </w:pPr>
    </w:p>
    <w:p>
      <w:pPr>
        <w:pStyle w:val="3"/>
        <w:spacing w:before="182"/>
        <w:ind w:left="696"/>
      </w:pPr>
      <w:r>
        <w:rPr>
          <w:u w:val="single"/>
        </w:rPr>
        <w:t>（1）自我人格分析</w:t>
      </w:r>
    </w:p>
    <w:p>
      <w:pPr>
        <w:pStyle w:val="3"/>
        <w:spacing w:before="8"/>
        <w:rPr>
          <w:sz w:val="26"/>
        </w:rPr>
      </w:pPr>
    </w:p>
    <w:p>
      <w:pPr>
        <w:pStyle w:val="3"/>
        <w:spacing w:before="67"/>
        <w:ind w:left="575"/>
      </w:pPr>
      <w:r>
        <w:t>对待过去―――自省的</w:t>
      </w:r>
    </w:p>
    <w:p>
      <w:pPr>
        <w:pStyle w:val="3"/>
        <w:spacing w:before="7"/>
        <w:rPr>
          <w:sz w:val="31"/>
        </w:rPr>
      </w:pPr>
    </w:p>
    <w:p>
      <w:pPr>
        <w:pStyle w:val="3"/>
        <w:spacing w:before="1" w:line="381" w:lineRule="auto"/>
        <w:ind w:left="215" w:right="919" w:firstLine="480"/>
        <w:jc w:val="both"/>
      </w:pPr>
      <w:r>
        <w:rPr>
          <w:spacing w:val="-5"/>
        </w:rPr>
        <w:t>我不会轻易试图和生活中的困难达成妥协，但觉得意外事故是令人困惑和无法解</w:t>
      </w:r>
      <w:r>
        <w:rPr>
          <w:spacing w:val="-10"/>
        </w:rPr>
        <w:t>释的，并且不能够通过理性的分析来解释。我会勇敢的接受这样的想法：第一次四级</w:t>
      </w:r>
      <w:r>
        <w:rPr>
          <w:spacing w:val="-14"/>
        </w:rPr>
        <w:t>考试失败就是一个例子。事情的结果和原因是无法被认识和用语言描述的。也许我所</w:t>
      </w:r>
      <w:r>
        <w:rPr>
          <w:spacing w:val="-16"/>
        </w:rPr>
        <w:t>经历的并没有想象的那么多，可能这种我自认为对待我自己的过去的“神秘感”是一种费解和懦弱的表现，不过这也让我更加看清自己，明白自己接下来要走的每一步并不是理想中的一帆风顺，我不可能也不可以再这样妥协。</w:t>
      </w:r>
    </w:p>
    <w:p>
      <w:pPr>
        <w:pStyle w:val="3"/>
        <w:spacing w:before="9"/>
        <w:rPr>
          <w:sz w:val="17"/>
        </w:rPr>
      </w:pPr>
    </w:p>
    <w:p>
      <w:pPr>
        <w:pStyle w:val="3"/>
        <w:ind w:left="635"/>
      </w:pPr>
      <w:r>
        <w:t>对待现在―――利他的</w:t>
      </w:r>
    </w:p>
    <w:p>
      <w:pPr>
        <w:pStyle w:val="3"/>
        <w:spacing w:before="8"/>
        <w:rPr>
          <w:sz w:val="31"/>
        </w:rPr>
      </w:pPr>
    </w:p>
    <w:p>
      <w:pPr>
        <w:pStyle w:val="3"/>
        <w:spacing w:line="381" w:lineRule="auto"/>
        <w:ind w:left="215" w:right="919" w:firstLine="420"/>
        <w:jc w:val="both"/>
      </w:pPr>
      <w:r>
        <w:rPr>
          <w:spacing w:val="-4"/>
        </w:rPr>
        <w:t>利他主义主张，自私自利是不道德的，而为他人服务是高尚的，最大的幸福源于</w:t>
      </w:r>
      <w:r>
        <w:rPr>
          <w:spacing w:val="-10"/>
        </w:rPr>
        <w:t>无私的为他人奉献，即自我牺牲。我会全身心的帮助别人，通过，参与各种社会性组</w:t>
      </w:r>
      <w:r>
        <w:rPr>
          <w:spacing w:val="-14"/>
        </w:rPr>
        <w:t>织以此服务于社会。俗话说“赠人玫瑰，手留余香”。我喜欢帮助他人过后的一种满足感和小小的成就感。当然，我也渴望一种“自我实现”的效果。</w:t>
      </w:r>
    </w:p>
    <w:p>
      <w:pPr>
        <w:pStyle w:val="3"/>
        <w:spacing w:before="8"/>
        <w:rPr>
          <w:sz w:val="17"/>
        </w:rPr>
      </w:pPr>
    </w:p>
    <w:p>
      <w:pPr>
        <w:pStyle w:val="3"/>
        <w:ind w:left="635"/>
      </w:pPr>
      <w:r>
        <w:t>对待未来―――坚定的</w:t>
      </w:r>
    </w:p>
    <w:p>
      <w:pPr>
        <w:pStyle w:val="3"/>
        <w:spacing w:before="8"/>
        <w:rPr>
          <w:sz w:val="31"/>
        </w:rPr>
      </w:pPr>
    </w:p>
    <w:p>
      <w:pPr>
        <w:pStyle w:val="3"/>
        <w:spacing w:line="381" w:lineRule="auto"/>
        <w:ind w:left="215" w:right="919" w:firstLine="420"/>
        <w:jc w:val="both"/>
      </w:pPr>
      <w:r>
        <w:rPr>
          <w:spacing w:val="-3"/>
        </w:rPr>
        <w:t>我轻易且毫无保留的相信事物，与多疑的理性者形成鲜明对比，是个习惯于相信</w:t>
      </w:r>
      <w:r>
        <w:rPr>
          <w:spacing w:val="-10"/>
        </w:rPr>
        <w:t>别人的理想主义者。对于他人，我毫无保留的展示自己的内心，真诚待人，但这种信</w:t>
      </w:r>
      <w:r>
        <w:rPr>
          <w:spacing w:val="-14"/>
        </w:rPr>
        <w:t>任也并不是盲目的。当然，我也很清楚，这样的自己会很容易在这个纷扰复杂的世界当中被欺骗，可让我更加明白的是以诚待人何尝不是一种对他的人的认同和对自己的自信。</w:t>
      </w:r>
    </w:p>
    <w:p>
      <w:pPr>
        <w:spacing w:after="0" w:line="381" w:lineRule="auto"/>
        <w:jc w:val="both"/>
        <w:sectPr>
          <w:footerReference r:id="rId7" w:type="default"/>
          <w:pgSz w:w="11910" w:h="16840"/>
          <w:pgMar w:top="1100" w:right="780" w:bottom="1180" w:left="1200" w:header="901" w:footer="989" w:gutter="0"/>
          <w:pgNumType w:start="10"/>
        </w:sectPr>
      </w:pPr>
    </w:p>
    <w:p>
      <w:pPr>
        <w:pStyle w:val="3"/>
        <w:spacing w:before="11"/>
        <w:rPr>
          <w:sz w:val="25"/>
        </w:rPr>
      </w:pPr>
    </w:p>
    <w:p>
      <w:pPr>
        <w:pStyle w:val="3"/>
        <w:spacing w:before="66"/>
        <w:ind w:left="635"/>
      </w:pPr>
      <w:r>
        <w:rPr>
          <w:u w:val="single"/>
        </w:rPr>
        <w:t>（2）自我形象分析</w:t>
      </w:r>
    </w:p>
    <w:p>
      <w:pPr>
        <w:pStyle w:val="3"/>
        <w:spacing w:before="6"/>
        <w:rPr>
          <w:sz w:val="26"/>
        </w:rPr>
      </w:pPr>
    </w:p>
    <w:p>
      <w:pPr>
        <w:pStyle w:val="3"/>
        <w:spacing w:before="66" w:line="381" w:lineRule="auto"/>
        <w:ind w:left="215" w:right="799" w:firstLine="420"/>
        <w:jc w:val="both"/>
      </w:pPr>
      <w:r>
        <w:rPr>
          <w:spacing w:val="-8"/>
        </w:rPr>
        <w:t>我认为构成自我形象或者自我观念的，一般是三个方面，即：自尊、自重、自信， 它们相互产生影响。</w:t>
      </w:r>
    </w:p>
    <w:p>
      <w:pPr>
        <w:pStyle w:val="3"/>
        <w:spacing w:before="9"/>
        <w:rPr>
          <w:sz w:val="17"/>
        </w:rPr>
      </w:pPr>
    </w:p>
    <w:p>
      <w:pPr>
        <w:pStyle w:val="3"/>
        <w:spacing w:before="1" w:line="381" w:lineRule="auto"/>
        <w:ind w:left="215" w:right="889" w:firstLine="420"/>
        <w:jc w:val="both"/>
      </w:pPr>
      <w:r>
        <w:t>当理想主义者与周围的人交往投入感情、并为他人所认可时，其自尊最为强烈。</w:t>
      </w:r>
      <w:r>
        <w:rPr>
          <w:spacing w:val="-4"/>
        </w:rPr>
        <w:t>与人们在一起时体验到的移情反应作为其自尊的依据。我的尊重建立在一种维持对他</w:t>
      </w:r>
      <w:r>
        <w:rPr>
          <w:spacing w:val="-10"/>
        </w:rPr>
        <w:t>人的仁爱和善意的基础上，充满了善意，对仇恨有着厌恶感。我的自信取决于自己诚实可信的态度，正直、心灵调和、言为心声。</w:t>
      </w:r>
    </w:p>
    <w:p>
      <w:pPr>
        <w:pStyle w:val="3"/>
        <w:spacing w:before="5"/>
        <w:rPr>
          <w:sz w:val="17"/>
        </w:rPr>
      </w:pPr>
    </w:p>
    <w:p>
      <w:pPr>
        <w:pStyle w:val="3"/>
        <w:ind w:left="696"/>
      </w:pPr>
      <w:r>
        <w:rPr>
          <w:u w:val="single"/>
        </w:rPr>
        <w:t>（3）自我能力分析</w:t>
      </w:r>
    </w:p>
    <w:p>
      <w:pPr>
        <w:pStyle w:val="3"/>
        <w:spacing w:before="9"/>
      </w:pPr>
    </w:p>
    <w:tbl>
      <w:tblPr>
        <w:tblStyle w:val="6"/>
        <w:tblW w:w="8576" w:type="dxa"/>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4261" w:type="dxa"/>
            <w:shd w:val="clear" w:color="auto" w:fill="CCFFCC"/>
          </w:tcPr>
          <w:p>
            <w:pPr>
              <w:pStyle w:val="10"/>
              <w:spacing w:before="2"/>
              <w:rPr>
                <w:sz w:val="26"/>
              </w:rPr>
            </w:pPr>
          </w:p>
          <w:p>
            <w:pPr>
              <w:pStyle w:val="10"/>
              <w:numPr>
                <w:ilvl w:val="0"/>
                <w:numId w:val="10"/>
              </w:numPr>
              <w:tabs>
                <w:tab w:val="left" w:pos="1620"/>
                <w:tab w:val="left" w:pos="1621"/>
              </w:tabs>
              <w:spacing w:before="0" w:after="0" w:line="240" w:lineRule="auto"/>
              <w:ind w:left="1620" w:right="0" w:hanging="420"/>
              <w:jc w:val="left"/>
              <w:rPr>
                <w:sz w:val="24"/>
              </w:rPr>
            </w:pPr>
            <w:r>
              <w:rPr>
                <w:sz w:val="24"/>
              </w:rPr>
              <w:t>察觉细节能力</w:t>
            </w:r>
          </w:p>
        </w:tc>
        <w:tc>
          <w:tcPr>
            <w:tcW w:w="4315" w:type="dxa"/>
            <w:shd w:val="clear" w:color="auto" w:fill="CCFFCC"/>
          </w:tcPr>
          <w:p>
            <w:pPr>
              <w:pStyle w:val="10"/>
              <w:numPr>
                <w:ilvl w:val="0"/>
                <w:numId w:val="11"/>
              </w:numPr>
              <w:tabs>
                <w:tab w:val="left" w:pos="527"/>
                <w:tab w:val="left" w:pos="528"/>
              </w:tabs>
              <w:spacing w:before="91" w:after="0" w:line="240" w:lineRule="auto"/>
              <w:ind w:left="527" w:right="0" w:hanging="420"/>
              <w:jc w:val="left"/>
              <w:rPr>
                <w:sz w:val="24"/>
              </w:rPr>
            </w:pPr>
            <w:r>
              <w:rPr>
                <w:sz w:val="24"/>
              </w:rPr>
              <w:t>对物体或图形的有关细节具有正确</w:t>
            </w:r>
          </w:p>
          <w:p>
            <w:pPr>
              <w:pStyle w:val="10"/>
              <w:spacing w:before="182"/>
              <w:ind w:left="527"/>
              <w:rPr>
                <w:sz w:val="24"/>
              </w:rPr>
            </w:pPr>
            <w:r>
              <w:rPr>
                <w:sz w:val="24"/>
              </w:rPr>
              <w:t>的知觉能力。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4261" w:type="dxa"/>
            <w:shd w:val="clear" w:color="auto" w:fill="CCFFCC"/>
          </w:tcPr>
          <w:p>
            <w:pPr>
              <w:pStyle w:val="10"/>
              <w:spacing w:before="1"/>
              <w:rPr>
                <w:sz w:val="26"/>
              </w:rPr>
            </w:pPr>
          </w:p>
          <w:p>
            <w:pPr>
              <w:pStyle w:val="10"/>
              <w:numPr>
                <w:ilvl w:val="0"/>
                <w:numId w:val="12"/>
              </w:numPr>
              <w:tabs>
                <w:tab w:val="left" w:pos="1860"/>
                <w:tab w:val="left" w:pos="1861"/>
              </w:tabs>
              <w:spacing w:before="0" w:after="0" w:line="240" w:lineRule="auto"/>
              <w:ind w:left="1860" w:right="0" w:hanging="420"/>
              <w:jc w:val="left"/>
              <w:rPr>
                <w:sz w:val="24"/>
              </w:rPr>
            </w:pPr>
            <w:r>
              <w:rPr>
                <w:sz w:val="24"/>
              </w:rPr>
              <w:t>学习能力</w:t>
            </w:r>
          </w:p>
        </w:tc>
        <w:tc>
          <w:tcPr>
            <w:tcW w:w="4315" w:type="dxa"/>
            <w:shd w:val="clear" w:color="auto" w:fill="CCFFCC"/>
          </w:tcPr>
          <w:p>
            <w:pPr>
              <w:pStyle w:val="10"/>
              <w:numPr>
                <w:ilvl w:val="0"/>
                <w:numId w:val="13"/>
              </w:numPr>
              <w:tabs>
                <w:tab w:val="left" w:pos="527"/>
                <w:tab w:val="left" w:pos="528"/>
              </w:tabs>
              <w:spacing w:before="91" w:after="0" w:line="240" w:lineRule="auto"/>
              <w:ind w:left="527" w:right="-29" w:hanging="420"/>
              <w:jc w:val="left"/>
              <w:rPr>
                <w:sz w:val="24"/>
              </w:rPr>
            </w:pPr>
            <w:r>
              <w:rPr>
                <w:spacing w:val="-6"/>
                <w:sz w:val="24"/>
              </w:rPr>
              <w:t>自学能力较强，逻辑思维能力较强，</w:t>
            </w:r>
          </w:p>
          <w:p>
            <w:pPr>
              <w:pStyle w:val="10"/>
              <w:spacing w:before="180"/>
              <w:ind w:left="527"/>
              <w:rPr>
                <w:sz w:val="24"/>
              </w:rPr>
            </w:pPr>
            <w:r>
              <w:rPr>
                <w:sz w:val="24"/>
              </w:rPr>
              <w:t>善于向他人学习。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4261" w:type="dxa"/>
            <w:shd w:val="clear" w:color="auto" w:fill="CCFFCC"/>
          </w:tcPr>
          <w:p>
            <w:pPr>
              <w:pStyle w:val="10"/>
              <w:spacing w:before="12"/>
              <w:rPr>
                <w:sz w:val="25"/>
              </w:rPr>
            </w:pPr>
          </w:p>
          <w:p>
            <w:pPr>
              <w:pStyle w:val="10"/>
              <w:numPr>
                <w:ilvl w:val="0"/>
                <w:numId w:val="14"/>
              </w:numPr>
              <w:tabs>
                <w:tab w:val="left" w:pos="1620"/>
                <w:tab w:val="left" w:pos="1621"/>
              </w:tabs>
              <w:spacing w:before="0" w:after="0" w:line="240" w:lineRule="auto"/>
              <w:ind w:left="1620" w:right="0" w:hanging="420"/>
              <w:jc w:val="left"/>
              <w:rPr>
                <w:sz w:val="24"/>
              </w:rPr>
            </w:pPr>
            <w:r>
              <w:rPr>
                <w:sz w:val="24"/>
              </w:rPr>
              <w:t>运动协调能力</w:t>
            </w:r>
          </w:p>
        </w:tc>
        <w:tc>
          <w:tcPr>
            <w:tcW w:w="4315" w:type="dxa"/>
            <w:shd w:val="clear" w:color="auto" w:fill="CCFFCC"/>
          </w:tcPr>
          <w:p>
            <w:pPr>
              <w:pStyle w:val="10"/>
              <w:numPr>
                <w:ilvl w:val="0"/>
                <w:numId w:val="15"/>
              </w:numPr>
              <w:tabs>
                <w:tab w:val="left" w:pos="527"/>
                <w:tab w:val="left" w:pos="528"/>
              </w:tabs>
              <w:spacing w:before="90" w:after="0" w:line="240" w:lineRule="auto"/>
              <w:ind w:left="527" w:right="0" w:hanging="420"/>
              <w:jc w:val="left"/>
              <w:rPr>
                <w:sz w:val="24"/>
              </w:rPr>
            </w:pPr>
            <w:r>
              <w:rPr>
                <w:sz w:val="24"/>
              </w:rPr>
              <w:t>动手和协调能力较好。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4261" w:type="dxa"/>
            <w:shd w:val="clear" w:color="auto" w:fill="CCFFCC"/>
          </w:tcPr>
          <w:p>
            <w:pPr>
              <w:pStyle w:val="10"/>
              <w:spacing w:before="5"/>
              <w:rPr>
                <w:sz w:val="28"/>
              </w:rPr>
            </w:pPr>
          </w:p>
          <w:p>
            <w:pPr>
              <w:pStyle w:val="10"/>
              <w:numPr>
                <w:ilvl w:val="0"/>
                <w:numId w:val="16"/>
              </w:numPr>
              <w:tabs>
                <w:tab w:val="left" w:pos="1620"/>
                <w:tab w:val="left" w:pos="1621"/>
              </w:tabs>
              <w:spacing w:before="0" w:after="0" w:line="240" w:lineRule="auto"/>
              <w:ind w:left="1620" w:right="0" w:hanging="420"/>
              <w:jc w:val="left"/>
              <w:rPr>
                <w:sz w:val="24"/>
              </w:rPr>
            </w:pPr>
            <w:r>
              <w:rPr>
                <w:sz w:val="24"/>
              </w:rPr>
              <w:t>组织管理能力</w:t>
            </w:r>
          </w:p>
        </w:tc>
        <w:tc>
          <w:tcPr>
            <w:tcW w:w="4315" w:type="dxa"/>
            <w:shd w:val="clear" w:color="auto" w:fill="CCFFCC"/>
          </w:tcPr>
          <w:p>
            <w:pPr>
              <w:pStyle w:val="10"/>
              <w:numPr>
                <w:ilvl w:val="0"/>
                <w:numId w:val="17"/>
              </w:numPr>
              <w:tabs>
                <w:tab w:val="left" w:pos="527"/>
                <w:tab w:val="left" w:pos="528"/>
              </w:tabs>
              <w:spacing w:before="90" w:after="0" w:line="240" w:lineRule="auto"/>
              <w:ind w:left="527" w:right="0" w:hanging="420"/>
              <w:jc w:val="left"/>
              <w:rPr>
                <w:sz w:val="24"/>
              </w:rPr>
            </w:pPr>
            <w:r>
              <w:rPr>
                <w:sz w:val="24"/>
              </w:rPr>
              <w:t>擅长于组织和安排各种活动，能协</w:t>
            </w:r>
          </w:p>
          <w:p>
            <w:pPr>
              <w:pStyle w:val="10"/>
              <w:spacing w:before="183"/>
              <w:ind w:left="527"/>
              <w:rPr>
                <w:sz w:val="24"/>
              </w:rPr>
            </w:pPr>
            <w:r>
              <w:rPr>
                <w:sz w:val="24"/>
              </w:rPr>
              <w:t>调参加活动中人的人际关系。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4261" w:type="dxa"/>
            <w:shd w:val="clear" w:color="auto" w:fill="CCFFCC"/>
          </w:tcPr>
          <w:p>
            <w:pPr>
              <w:pStyle w:val="10"/>
              <w:spacing w:before="0"/>
              <w:rPr>
                <w:sz w:val="26"/>
              </w:rPr>
            </w:pPr>
          </w:p>
          <w:p>
            <w:pPr>
              <w:pStyle w:val="10"/>
              <w:spacing w:before="3"/>
              <w:rPr>
                <w:sz w:val="38"/>
              </w:rPr>
            </w:pPr>
          </w:p>
          <w:p>
            <w:pPr>
              <w:pStyle w:val="10"/>
              <w:numPr>
                <w:ilvl w:val="0"/>
                <w:numId w:val="18"/>
              </w:numPr>
              <w:tabs>
                <w:tab w:val="left" w:pos="1620"/>
                <w:tab w:val="left" w:pos="1621"/>
              </w:tabs>
              <w:spacing w:before="0" w:after="0" w:line="240" w:lineRule="auto"/>
              <w:ind w:left="1620" w:right="0" w:hanging="420"/>
              <w:jc w:val="left"/>
              <w:rPr>
                <w:sz w:val="24"/>
              </w:rPr>
            </w:pPr>
            <w:r>
              <w:rPr>
                <w:sz w:val="24"/>
              </w:rPr>
              <w:t>社会交往能力</w:t>
            </w:r>
          </w:p>
        </w:tc>
        <w:tc>
          <w:tcPr>
            <w:tcW w:w="4315" w:type="dxa"/>
            <w:shd w:val="clear" w:color="auto" w:fill="CCFFCC"/>
          </w:tcPr>
          <w:p>
            <w:pPr>
              <w:pStyle w:val="10"/>
              <w:numPr>
                <w:ilvl w:val="0"/>
                <w:numId w:val="19"/>
              </w:numPr>
              <w:tabs>
                <w:tab w:val="left" w:pos="528"/>
              </w:tabs>
              <w:spacing w:before="91" w:after="0" w:line="381" w:lineRule="auto"/>
              <w:ind w:left="527" w:right="175" w:hanging="420"/>
              <w:jc w:val="both"/>
              <w:rPr>
                <w:sz w:val="24"/>
              </w:rPr>
            </w:pPr>
            <w:r>
              <w:rPr>
                <w:sz w:val="24"/>
              </w:rPr>
              <w:t>善于进行人与人之间的相互交往、相互联系、相互帮助、相互作用和影响，能协同工作或建立良好的人</w:t>
            </w:r>
          </w:p>
          <w:p>
            <w:pPr>
              <w:pStyle w:val="10"/>
              <w:spacing w:before="0" w:line="307" w:lineRule="exact"/>
              <w:ind w:left="527"/>
              <w:rPr>
                <w:sz w:val="24"/>
              </w:rPr>
            </w:pPr>
            <w:r>
              <w:rPr>
                <w:sz w:val="24"/>
              </w:rPr>
              <w:t>际关系。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4261" w:type="dxa"/>
            <w:shd w:val="clear" w:color="auto" w:fill="CCFFCC"/>
          </w:tcPr>
          <w:p>
            <w:pPr>
              <w:pStyle w:val="10"/>
              <w:spacing w:before="2"/>
              <w:rPr>
                <w:sz w:val="26"/>
              </w:rPr>
            </w:pPr>
          </w:p>
          <w:p>
            <w:pPr>
              <w:pStyle w:val="10"/>
              <w:numPr>
                <w:ilvl w:val="0"/>
                <w:numId w:val="20"/>
              </w:numPr>
              <w:tabs>
                <w:tab w:val="left" w:pos="1860"/>
                <w:tab w:val="left" w:pos="1861"/>
              </w:tabs>
              <w:spacing w:before="1" w:after="0" w:line="240" w:lineRule="auto"/>
              <w:ind w:left="1860" w:right="0" w:hanging="420"/>
              <w:jc w:val="left"/>
              <w:rPr>
                <w:sz w:val="24"/>
              </w:rPr>
            </w:pPr>
            <w:r>
              <w:rPr>
                <w:sz w:val="24"/>
              </w:rPr>
              <w:t>言语能力</w:t>
            </w:r>
          </w:p>
        </w:tc>
        <w:tc>
          <w:tcPr>
            <w:tcW w:w="4315" w:type="dxa"/>
            <w:shd w:val="clear" w:color="auto" w:fill="CCFFCC"/>
          </w:tcPr>
          <w:p>
            <w:pPr>
              <w:pStyle w:val="10"/>
              <w:numPr>
                <w:ilvl w:val="0"/>
                <w:numId w:val="21"/>
              </w:numPr>
              <w:tabs>
                <w:tab w:val="left" w:pos="527"/>
                <w:tab w:val="left" w:pos="528"/>
              </w:tabs>
              <w:spacing w:before="91" w:after="0" w:line="240" w:lineRule="auto"/>
              <w:ind w:left="527" w:right="0" w:hanging="420"/>
              <w:jc w:val="left"/>
              <w:rPr>
                <w:sz w:val="24"/>
              </w:rPr>
            </w:pPr>
            <w:r>
              <w:rPr>
                <w:sz w:val="24"/>
              </w:rPr>
              <w:t>善于清楚而正确地表达自己的观念</w:t>
            </w:r>
          </w:p>
          <w:p>
            <w:pPr>
              <w:pStyle w:val="10"/>
              <w:spacing w:before="182"/>
              <w:ind w:left="527"/>
              <w:rPr>
                <w:sz w:val="24"/>
              </w:rPr>
            </w:pPr>
            <w:r>
              <w:rPr>
                <w:sz w:val="24"/>
              </w:rPr>
              <w:t>和向别人介绍信息。</w:t>
            </w:r>
          </w:p>
        </w:tc>
      </w:tr>
    </w:tbl>
    <w:p>
      <w:pPr>
        <w:spacing w:after="0"/>
        <w:rPr>
          <w:sz w:val="24"/>
        </w:rPr>
        <w:sectPr>
          <w:pgSz w:w="11910" w:h="16840"/>
          <w:pgMar w:top="1100" w:right="780" w:bottom="1180" w:left="1200" w:header="901" w:footer="989" w:gutter="0"/>
        </w:sectPr>
      </w:pPr>
    </w:p>
    <w:p>
      <w:pPr>
        <w:pStyle w:val="3"/>
        <w:spacing w:before="10"/>
        <w:rPr>
          <w:sz w:val="29"/>
        </w:rPr>
      </w:pPr>
    </w:p>
    <w:p>
      <w:pPr>
        <w:pStyle w:val="3"/>
        <w:spacing w:before="66"/>
        <w:ind w:left="215"/>
      </w:pPr>
      <w:r>
        <w:t>自我分析小结：</w:t>
      </w:r>
    </w:p>
    <w:p>
      <w:pPr>
        <w:pStyle w:val="3"/>
        <w:spacing w:before="1"/>
        <w:rPr>
          <w:sz w:val="25"/>
        </w:rPr>
      </w:pPr>
    </w:p>
    <w:p>
      <w:pPr>
        <w:pStyle w:val="3"/>
        <w:spacing w:line="350" w:lineRule="auto"/>
        <w:ind w:left="215" w:right="919" w:firstLine="480"/>
        <w:jc w:val="both"/>
      </w:pPr>
      <w:r>
        <w:rPr>
          <w:spacing w:val="-7"/>
        </w:rPr>
        <w:t>在自我认知的过程中，或许有些测试并不是十分精确，不是十分地客观，与实际</w:t>
      </w:r>
      <w:r>
        <w:rPr>
          <w:spacing w:val="-12"/>
        </w:rPr>
        <w:t>职业目标有一定的距离。但通过以上的分析，我觉得我的兴趣爱好广而不精，做事缺</w:t>
      </w:r>
      <w:r>
        <w:rPr>
          <w:spacing w:val="-13"/>
        </w:rPr>
        <w:t>少探索精神，不够活跃，比较刻板、严肃，这不应该是一个</w:t>
      </w:r>
      <w:r>
        <w:rPr>
          <w:b/>
        </w:rPr>
        <w:t>财务管理培训师</w:t>
      </w:r>
      <w:r>
        <w:t>应该有的</w:t>
      </w:r>
      <w:r>
        <w:rPr>
          <w:spacing w:val="-8"/>
        </w:rPr>
        <w:t>性格特点。我要深入的了解并发展自己的能力，取长补短，尽最大努力做到最好，并借助以上的种种测试，来认识自己的优点和不足，确定适合自己的职业目标。</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2"/>
        <w:rPr>
          <w:sz w:val="15"/>
        </w:rPr>
      </w:pPr>
      <w:r>
        <w:pict>
          <v:group id="_x0000_s1136" o:spid="_x0000_s1136" o:spt="203" style="position:absolute;left:0pt;margin-left:70.8pt;margin-top:11.65pt;height:279.3pt;width:438.75pt;mso-position-horizontal-relative:page;mso-wrap-distance-bottom:0pt;mso-wrap-distance-top:0pt;z-index:2048;mso-width-relative:page;mso-height-relative:page;" coordorigin="1416,234" coordsize="8775,5586">
            <o:lock v:ext="edit"/>
            <v:shape id="_x0000_s1137" o:spid="_x0000_s1137" o:spt="75" type="#_x0000_t75" style="position:absolute;left:1416;top:233;height:5528;width:8775;" filled="f" stroked="f" coordsize="21600,21600">
              <v:path/>
              <v:fill on="f" focussize="0,0"/>
              <v:stroke on="f"/>
              <v:imagedata r:id="rId92" o:title=""/>
              <o:lock v:ext="edit" aspectratio="t"/>
            </v:shape>
            <v:line id="_x0000_s1138" o:spid="_x0000_s1138" o:spt="20" style="position:absolute;left:1416;top:5789;height:0;width:8774;" stroked="t" coordsize="21600,21600">
              <v:path arrowok="t"/>
              <v:fill focussize="0,0"/>
              <v:stroke weight="0.6pt" color="#000000"/>
              <v:imagedata o:title=""/>
              <o:lock v:ext="edit"/>
            </v:line>
            <v:line id="_x0000_s1139" o:spid="_x0000_s1139" o:spt="20" style="position:absolute;left:1416;top:5813;height:0;width:8774;" stroked="t" coordsize="21600,21600">
              <v:path arrowok="t"/>
              <v:fill focussize="0,0"/>
              <v:stroke weight="0.6pt" color="#000000"/>
              <v:imagedata o:title=""/>
              <o:lock v:ext="edit"/>
            </v:line>
            <w10:wrap type="topAndBottom"/>
          </v:group>
        </w:pict>
      </w:r>
    </w:p>
    <w:p>
      <w:pPr>
        <w:spacing w:after="0"/>
        <w:rPr>
          <w:sz w:val="15"/>
        </w:rPr>
        <w:sectPr>
          <w:pgSz w:w="11910" w:h="16840"/>
          <w:pgMar w:top="1100" w:right="780" w:bottom="1180" w:left="1200" w:header="901" w:footer="989" w:gutter="0"/>
        </w:sectPr>
      </w:pPr>
    </w:p>
    <w:p>
      <w:pPr>
        <w:pStyle w:val="3"/>
        <w:spacing w:before="10"/>
        <w:rPr>
          <w:sz w:val="29"/>
        </w:rPr>
      </w:pPr>
    </w:p>
    <w:p>
      <w:pPr>
        <w:pStyle w:val="9"/>
        <w:numPr>
          <w:ilvl w:val="1"/>
          <w:numId w:val="22"/>
        </w:numPr>
        <w:tabs>
          <w:tab w:val="left" w:pos="696"/>
        </w:tabs>
        <w:spacing w:before="66" w:after="0" w:line="240" w:lineRule="auto"/>
        <w:ind w:left="696" w:right="0" w:hanging="480"/>
        <w:jc w:val="left"/>
        <w:rPr>
          <w:sz w:val="24"/>
        </w:rPr>
      </w:pPr>
      <w:r>
        <w:rPr>
          <w:sz w:val="24"/>
        </w:rPr>
        <w:t>所在环境分析</w:t>
      </w:r>
    </w:p>
    <w:p>
      <w:pPr>
        <w:pStyle w:val="3"/>
        <w:rPr>
          <w:sz w:val="16"/>
        </w:rPr>
      </w:pPr>
    </w:p>
    <w:p>
      <w:pPr>
        <w:pStyle w:val="3"/>
        <w:spacing w:before="66"/>
        <w:ind w:left="2450"/>
      </w:pPr>
      <w:r>
        <w:t>无为，无我，无欲，居下，清虚，自然。</w:t>
      </w:r>
    </w:p>
    <w:p>
      <w:pPr>
        <w:pStyle w:val="3"/>
        <w:spacing w:before="1"/>
        <w:rPr>
          <w:sz w:val="9"/>
        </w:rPr>
      </w:pPr>
    </w:p>
    <w:p>
      <w:pPr>
        <w:pStyle w:val="9"/>
        <w:numPr>
          <w:ilvl w:val="2"/>
          <w:numId w:val="22"/>
        </w:numPr>
        <w:tabs>
          <w:tab w:val="left" w:pos="936"/>
        </w:tabs>
        <w:spacing w:before="66" w:after="0" w:line="240" w:lineRule="auto"/>
        <w:ind w:left="936" w:right="0" w:hanging="720"/>
        <w:jc w:val="left"/>
        <w:rPr>
          <w:sz w:val="24"/>
        </w:rPr>
      </w:pPr>
      <w:r>
        <w:pict>
          <v:group id="_x0000_s1140" o:spid="_x0000_s1140" o:spt="203" style="position:absolute;left:0pt;margin-left:65.2pt;margin-top:23.2pt;height:127.65pt;width:454.6pt;mso-position-horizontal-relative:page;mso-wrap-distance-bottom:0pt;mso-wrap-distance-top:0pt;z-index:2048;mso-width-relative:page;mso-height-relative:page;" coordorigin="1304,464" coordsize="9092,2553">
            <o:lock v:ext="edit"/>
            <v:rect id="_x0000_s1141" o:spid="_x0000_s1141" o:spt="1" style="position:absolute;left:1312;top:472;height:2538;width:9077;" fillcolor="#CCFFCC" filled="t" stroked="f" coordsize="21600,21600">
              <v:path/>
              <v:fill on="t" focussize="0,0"/>
              <v:stroke on="f"/>
              <v:imagedata o:title=""/>
              <o:lock v:ext="edit"/>
            </v:rect>
            <v:shape id="_x0000_s1142" o:spid="_x0000_s1142" o:spt="75" type="#_x0000_t75" style="position:absolute;left:7212;top:626;height:2372;width:3159;" filled="f" stroked="f" coordsize="21600,21600">
              <v:path/>
              <v:fill on="f" focussize="0,0"/>
              <v:stroke on="f"/>
              <v:imagedata r:id="rId93" o:title=""/>
              <o:lock v:ext="edit" aspectratio="t"/>
            </v:shape>
            <v:line id="_x0000_s1143" o:spid="_x0000_s1143" o:spt="20" style="position:absolute;left:1304;top:469;height:0;width:9092;" stroked="t" coordsize="21600,21600">
              <v:path arrowok="t"/>
              <v:fill focussize="0,0"/>
              <v:stroke weight="0.48pt" color="#000000"/>
              <v:imagedata o:title=""/>
              <o:lock v:ext="edit"/>
            </v:line>
            <v:line id="_x0000_s1144" o:spid="_x0000_s1144" o:spt="20" style="position:absolute;left:1304;top:3012;height:0;width:9092;" stroked="t" coordsize="21600,21600">
              <v:path arrowok="t"/>
              <v:fill focussize="0,0"/>
              <v:stroke weight="0.48pt" color="#000000"/>
              <v:imagedata o:title=""/>
              <o:lock v:ext="edit"/>
            </v:line>
            <v:line id="_x0000_s1145" o:spid="_x0000_s1145" o:spt="20" style="position:absolute;left:1309;top:464;height:2543;width:0;" stroked="t" coordsize="21600,21600">
              <v:path arrowok="t"/>
              <v:fill focussize="0,0"/>
              <v:stroke weight="0.48pt" color="#000000"/>
              <v:imagedata o:title=""/>
              <o:lock v:ext="edit"/>
            </v:line>
            <v:line id="_x0000_s1146" o:spid="_x0000_s1146" o:spt="20" style="position:absolute;left:10391;top:464;height:2543;width:0;" stroked="t" coordsize="21600,21600">
              <v:path arrowok="t"/>
              <v:fill focussize="0,0"/>
              <v:stroke weight="0.48pt" color="#000000"/>
              <v:imagedata o:title=""/>
              <o:lock v:ext="edit"/>
            </v:line>
            <v:shape id="_x0000_s1147" o:spid="_x0000_s1147" o:spt="202" type="#_x0000_t202" style="position:absolute;left:1417;top:474;height:2445;width:5614;" fillcolor="#FFFFFF" filled="t" stroked="f" coordsize="21600,21600">
              <v:path/>
              <v:fill on="t" focussize="0,0"/>
              <v:stroke on="f" joinstyle="miter"/>
              <v:imagedata o:title=""/>
              <o:lock v:ext="edit"/>
              <v:textbox inset="0mm,0mm,0mm,0mm">
                <w:txbxContent>
                  <w:p>
                    <w:pPr>
                      <w:spacing w:before="91" w:line="381" w:lineRule="auto"/>
                      <w:ind w:left="-1" w:right="88" w:firstLine="0"/>
                      <w:jc w:val="both"/>
                      <w:rPr>
                        <w:sz w:val="24"/>
                      </w:rPr>
                    </w:pPr>
                    <w:r>
                      <w:rPr>
                        <w:b/>
                        <w:sz w:val="24"/>
                      </w:rPr>
                      <w:t xml:space="preserve">生活环境 </w:t>
                    </w:r>
                    <w:r>
                      <w:rPr>
                        <w:sz w:val="24"/>
                      </w:rPr>
                      <w:t>我的家乡是辽宁省一个自然风管秀丽的** 县，而我的出生地是拥有洁净的天空的新疆省**市。这里这里不稳定的气候和充满浓郁人物风情的城市风格，促使了我的宽容、追求新鲜感、热情待友的性情</w:t>
                    </w:r>
                  </w:p>
                  <w:p>
                    <w:pPr>
                      <w:spacing w:before="0"/>
                      <w:ind w:left="-1" w:right="0" w:firstLine="0"/>
                      <w:jc w:val="both"/>
                      <w:rPr>
                        <w:sz w:val="21"/>
                      </w:rPr>
                    </w:pPr>
                    <w:r>
                      <w:rPr>
                        <w:sz w:val="24"/>
                      </w:rPr>
                      <w:t>和我以后就业的方向</w:t>
                    </w:r>
                    <w:r>
                      <w:rPr>
                        <w:sz w:val="21"/>
                      </w:rPr>
                      <w:t>。</w:t>
                    </w:r>
                  </w:p>
                </w:txbxContent>
              </v:textbox>
            </v:shape>
            <w10:wrap type="topAndBottom"/>
          </v:group>
        </w:pict>
      </w:r>
      <w:r>
        <w:rPr>
          <w:sz w:val="24"/>
        </w:rPr>
        <w:t>家庭环境分析</w:t>
      </w:r>
    </w:p>
    <w:p>
      <w:pPr>
        <w:pStyle w:val="9"/>
        <w:numPr>
          <w:ilvl w:val="0"/>
          <w:numId w:val="23"/>
        </w:numPr>
        <w:tabs>
          <w:tab w:val="left" w:pos="635"/>
          <w:tab w:val="left" w:pos="636"/>
        </w:tabs>
        <w:spacing w:before="63" w:after="0" w:line="240" w:lineRule="auto"/>
        <w:ind w:left="636" w:right="0" w:hanging="420"/>
        <w:jc w:val="left"/>
        <w:rPr>
          <w:sz w:val="24"/>
        </w:rPr>
      </w:pPr>
      <w:r>
        <w:rPr>
          <w:sz w:val="24"/>
        </w:rPr>
        <w:t>家庭氛围</w:t>
      </w:r>
    </w:p>
    <w:p>
      <w:pPr>
        <w:pStyle w:val="3"/>
        <w:spacing w:before="179" w:line="381" w:lineRule="auto"/>
        <w:ind w:left="215" w:right="919" w:firstLine="480"/>
        <w:jc w:val="both"/>
      </w:pPr>
      <w:r>
        <w:rPr>
          <w:spacing w:val="-6"/>
        </w:rPr>
        <w:t>我出生在一个幸福美满的家庭中，家人还是非常注重教育培养我的方法，着重培</w:t>
      </w:r>
      <w:r>
        <w:rPr>
          <w:spacing w:val="-12"/>
        </w:rPr>
        <w:t>养我独立性；鼓励我积极参与活动，培养自信、外向、进取向上的精神，在学习、工作及社交上对我给予了非常大的期望。</w:t>
      </w:r>
    </w:p>
    <w:p>
      <w:pPr>
        <w:pStyle w:val="9"/>
        <w:numPr>
          <w:ilvl w:val="0"/>
          <w:numId w:val="23"/>
        </w:numPr>
        <w:tabs>
          <w:tab w:val="left" w:pos="635"/>
          <w:tab w:val="left" w:pos="636"/>
        </w:tabs>
        <w:spacing w:before="2" w:after="0" w:line="240" w:lineRule="auto"/>
        <w:ind w:left="636" w:right="0" w:hanging="420"/>
        <w:jc w:val="left"/>
        <w:rPr>
          <w:sz w:val="24"/>
        </w:rPr>
      </w:pPr>
      <w:r>
        <w:rPr>
          <w:sz w:val="24"/>
        </w:rPr>
        <w:t>家庭经济</w:t>
      </w:r>
    </w:p>
    <w:p>
      <w:pPr>
        <w:pStyle w:val="3"/>
        <w:spacing w:before="180" w:line="381" w:lineRule="auto"/>
        <w:ind w:left="215" w:right="919" w:firstLine="480"/>
        <w:jc w:val="both"/>
      </w:pPr>
      <w:r>
        <w:rPr>
          <w:spacing w:val="-7"/>
        </w:rPr>
        <w:t>我的家庭是小康家庭，家人都是踏实完成单位工作，衣食住行没有担忧，有时父</w:t>
      </w:r>
      <w:r>
        <w:rPr>
          <w:spacing w:val="-13"/>
        </w:rPr>
        <w:t>母会带我和妹妹出去游玩，为我对认识外部事物打下基础，更早地接触到形形色色的人与事，培养了我的灵活性与应变能力，往后能更好的应对社会。</w:t>
      </w:r>
    </w:p>
    <w:p>
      <w:pPr>
        <w:pStyle w:val="9"/>
        <w:numPr>
          <w:ilvl w:val="0"/>
          <w:numId w:val="23"/>
        </w:numPr>
        <w:tabs>
          <w:tab w:val="left" w:pos="635"/>
          <w:tab w:val="left" w:pos="636"/>
        </w:tabs>
        <w:spacing w:before="2" w:after="0" w:line="240" w:lineRule="auto"/>
        <w:ind w:left="636" w:right="0" w:hanging="420"/>
        <w:jc w:val="left"/>
        <w:rPr>
          <w:sz w:val="24"/>
        </w:rPr>
      </w:pPr>
      <w:r>
        <w:rPr>
          <w:sz w:val="24"/>
        </w:rPr>
        <w:t>家人期望</w:t>
      </w:r>
    </w:p>
    <w:p>
      <w:pPr>
        <w:pStyle w:val="3"/>
        <w:spacing w:before="180" w:line="381" w:lineRule="auto"/>
        <w:ind w:left="215" w:right="919" w:firstLine="480"/>
        <w:jc w:val="both"/>
      </w:pPr>
      <w:r>
        <w:rPr>
          <w:sz w:val="24"/>
        </w:rPr>
        <w:pict>
          <v:rect id="_x0000_s1149" o:spid="_x0000_s1149" o:spt="1" style="position:absolute;left:0pt;margin-left:9.35pt;margin-top:112.6pt;height:137.8pt;width:455.85pt;z-index:2048;mso-width-relative:page;mso-height-relative:page;" fillcolor="#CCFFCC" filled="t" stroked="f" coordsize="21600,21600">
            <v:path/>
            <v:fill on="t" color2="#FFFFFF" focussize="0,0"/>
            <v:stroke on="f"/>
            <v:imagedata o:title=""/>
            <o:lock v:ext="edit" aspectratio="f"/>
          </v:rect>
        </w:pict>
      </w:r>
      <w:r>
        <w:rPr>
          <w:spacing w:val="-7"/>
        </w:rPr>
        <w:t>我的家庭非常重视教育，尤其是支持我从事脑力劳动的工作，同时也支持我的个</w:t>
      </w:r>
      <w:r>
        <w:rPr>
          <w:spacing w:val="-12"/>
        </w:rPr>
        <w:t>人理想与目标。在我还是个小孩的时候，我就对数字和经济很感兴趣，尽管那时我还</w:t>
      </w:r>
      <w:r>
        <w:rPr>
          <w:spacing w:val="-14"/>
        </w:rPr>
        <w:t>算不清什么加减乘除，什么是社会经济。因此，对于考取经济类专业，已经成为了我与家人的共识。</w:t>
      </w:r>
    </w:p>
    <w:p>
      <w:pPr>
        <w:spacing w:after="0" w:line="381" w:lineRule="auto"/>
        <w:jc w:val="both"/>
        <w:sectPr>
          <w:pgSz w:w="11910" w:h="16840"/>
          <w:pgMar w:top="1100" w:right="780" w:bottom="1180" w:left="1200" w:header="901" w:footer="989" w:gutter="0"/>
        </w:sectPr>
      </w:pPr>
      <w:r>
        <w:rPr>
          <w:sz w:val="24"/>
        </w:rPr>
        <w:pict>
          <v:shape id="_x0000_s1156" o:spid="_x0000_s1156" o:spt="202" type="#_x0000_t202" style="position:absolute;left:0pt;margin-left:9.2pt;margin-top:5.5pt;height:138.05pt;width:456.1pt;z-index:9216;mso-width-relative:page;mso-height-relative:page;" filled="f" stroked="t" coordsize="21600,21600">
            <v:path/>
            <v:fill on="f" focussize="0,0"/>
            <v:stroke weight="0.48pt" color="#000000" joinstyle="miter"/>
            <v:imagedata o:title=""/>
            <o:lock v:ext="edit" aspectratio="f"/>
            <v:textbox inset="0mm,0mm,0mm,0mm">
              <w:txbxContent>
                <w:p>
                  <w:pPr>
                    <w:tabs>
                      <w:tab w:val="left" w:pos="3339"/>
                    </w:tabs>
                    <w:spacing w:before="91" w:line="381" w:lineRule="auto"/>
                    <w:ind w:left="2134" w:right="11" w:firstLine="0"/>
                    <w:jc w:val="left"/>
                    <w:rPr>
                      <w:sz w:val="24"/>
                    </w:rPr>
                  </w:pPr>
                  <w:r>
                    <w:rPr>
                      <w:b/>
                      <w:sz w:val="24"/>
                    </w:rPr>
                    <w:t>外公影响</w:t>
                  </w:r>
                  <w:r>
                    <w:rPr>
                      <w:b/>
                      <w:sz w:val="24"/>
                    </w:rPr>
                    <w:tab/>
                  </w:r>
                  <w:r>
                    <w:rPr>
                      <w:sz w:val="24"/>
                    </w:rPr>
                    <w:t>外公是一名常年坚守在边疆岗位上的一名退休的老兵。他一直给我的形象就是忠贞爱国</w:t>
                  </w:r>
                  <w:r>
                    <w:rPr>
                      <w:spacing w:val="-29"/>
                      <w:sz w:val="24"/>
                    </w:rPr>
                    <w:t>、</w:t>
                  </w:r>
                  <w:r>
                    <w:rPr>
                      <w:sz w:val="24"/>
                    </w:rPr>
                    <w:t>勤劳肯干</w:t>
                  </w:r>
                  <w:r>
                    <w:rPr>
                      <w:spacing w:val="-29"/>
                      <w:sz w:val="24"/>
                    </w:rPr>
                    <w:t>、</w:t>
                  </w:r>
                  <w:r>
                    <w:rPr>
                      <w:sz w:val="24"/>
                    </w:rPr>
                    <w:t>本分老实</w:t>
                  </w:r>
                  <w:r>
                    <w:rPr>
                      <w:spacing w:val="-29"/>
                      <w:sz w:val="24"/>
                    </w:rPr>
                    <w:t>、</w:t>
                  </w:r>
                  <w:r>
                    <w:rPr>
                      <w:sz w:val="24"/>
                    </w:rPr>
                    <w:t>慈祥友爱及不怕苦和累的一位长辈</w:t>
                  </w:r>
                  <w:r>
                    <w:rPr>
                      <w:spacing w:val="-44"/>
                      <w:sz w:val="24"/>
                    </w:rPr>
                    <w:t>，</w:t>
                  </w:r>
                  <w:r>
                    <w:rPr>
                      <w:sz w:val="24"/>
                    </w:rPr>
                    <w:t>他常常教导我要爱党爱国</w:t>
                  </w:r>
                  <w:r>
                    <w:rPr>
                      <w:spacing w:val="-44"/>
                      <w:sz w:val="24"/>
                    </w:rPr>
                    <w:t>，</w:t>
                  </w:r>
                  <w:r>
                    <w:rPr>
                      <w:sz w:val="24"/>
                    </w:rPr>
                    <w:t>做人要踏踏实实</w:t>
                  </w:r>
                  <w:r>
                    <w:rPr>
                      <w:spacing w:val="-22"/>
                      <w:sz w:val="24"/>
                    </w:rPr>
                    <w:t>，</w:t>
                  </w:r>
                  <w:r>
                    <w:rPr>
                      <w:sz w:val="24"/>
                    </w:rPr>
                    <w:t>勤勤恳恳</w:t>
                  </w:r>
                  <w:r>
                    <w:rPr>
                      <w:spacing w:val="-22"/>
                      <w:sz w:val="24"/>
                    </w:rPr>
                    <w:t>，</w:t>
                  </w:r>
                  <w:r>
                    <w:rPr>
                      <w:sz w:val="24"/>
                    </w:rPr>
                    <w:t>对得起天地良心</w:t>
                  </w:r>
                  <w:r>
                    <w:rPr>
                      <w:spacing w:val="-22"/>
                      <w:sz w:val="24"/>
                    </w:rPr>
                    <w:t>，</w:t>
                  </w:r>
                  <w:r>
                    <w:rPr>
                      <w:sz w:val="24"/>
                    </w:rPr>
                    <w:t>要对每个待你好的人感恩</w:t>
                  </w:r>
                  <w:r>
                    <w:rPr>
                      <w:spacing w:val="-22"/>
                      <w:sz w:val="24"/>
                    </w:rPr>
                    <w:t>。</w:t>
                  </w:r>
                  <w:r>
                    <w:rPr>
                      <w:sz w:val="24"/>
                    </w:rPr>
                    <w:t>他希望我能找到一份自己喜爱的并能负起责任的一份职业。</w:t>
                  </w:r>
                </w:p>
              </w:txbxContent>
            </v:textbox>
          </v:shape>
        </w:pict>
      </w:r>
      <w:r>
        <w:rPr>
          <w:sz w:val="22"/>
        </w:rPr>
        <w:pict>
          <v:rect id="_x0000_s1154" o:spid="_x0000_s1154" o:spt="1" style="position:absolute;left:0pt;margin-left:116.2pt;margin-top:102.7pt;height:24.45pt;width:343.7pt;z-index:7168;mso-width-relative:page;mso-height-relative:page;" fillcolor="#FFFFFF" filled="t" stroked="f" coordsize="21600,21600">
            <v:path/>
            <v:fill on="t" color2="#FFFFFF" focussize="0,0"/>
            <v:stroke on="f"/>
            <v:imagedata o:title=""/>
            <o:lock v:ext="edit" aspectratio="f"/>
          </v:rect>
        </w:pict>
      </w:r>
      <w:r>
        <w:rPr>
          <w:sz w:val="22"/>
        </w:rPr>
        <w:pict>
          <v:rect id="_x0000_s1153" o:spid="_x0000_s1153" o:spt="1" style="position:absolute;left:0pt;margin-left:116.2pt;margin-top:78.25pt;height:24.45pt;width:343.7pt;z-index:6144;mso-width-relative:page;mso-height-relative:page;" fillcolor="#FFFFFF" filled="t" stroked="f" coordsize="21600,21600">
            <v:path/>
            <v:fill on="t" color2="#FFFFFF" focussize="0,0"/>
            <v:stroke on="f"/>
            <v:imagedata o:title=""/>
            <o:lock v:ext="edit" aspectratio="f"/>
          </v:rect>
        </w:pict>
      </w:r>
      <w:r>
        <w:rPr>
          <w:sz w:val="22"/>
        </w:rPr>
        <w:pict>
          <v:rect id="_x0000_s1152" o:spid="_x0000_s1152" o:spt="1" style="position:absolute;left:0pt;margin-left:116.2pt;margin-top:53.8pt;height:24.45pt;width:343.7pt;z-index:5120;mso-width-relative:page;mso-height-relative:page;" fillcolor="#FFFFFF" filled="t" stroked="f" coordsize="21600,21600">
            <v:path/>
            <v:fill on="t" color2="#FFFFFF" focussize="0,0"/>
            <v:stroke on="f"/>
            <v:imagedata o:title=""/>
            <o:lock v:ext="edit" aspectratio="f"/>
          </v:rect>
        </w:pict>
      </w:r>
      <w:r>
        <w:rPr>
          <w:sz w:val="22"/>
        </w:rPr>
        <w:pict>
          <v:rect id="_x0000_s1151" o:spid="_x0000_s1151" o:spt="1" style="position:absolute;left:0pt;margin-left:116.2pt;margin-top:29.35pt;height:24.45pt;width:343.7pt;z-index:4096;mso-width-relative:page;mso-height-relative:page;" fillcolor="#FFFFFF" filled="t" stroked="f" coordsize="21600,21600">
            <v:path/>
            <v:fill on="t" color2="#FFFFFF" focussize="0,0"/>
            <v:stroke on="f"/>
            <v:imagedata o:title=""/>
            <o:lock v:ext="edit" aspectratio="f"/>
          </v:rect>
        </w:pict>
      </w:r>
      <w:r>
        <w:rPr>
          <w:sz w:val="22"/>
        </w:rPr>
        <w:pict>
          <v:rect id="_x0000_s1150" o:spid="_x0000_s1150" o:spt="1" style="position:absolute;left:0pt;margin-left:116.2pt;margin-top:4.9pt;height:24.45pt;width:343.7pt;z-index:3072;mso-width-relative:page;mso-height-relative:page;" fillcolor="#FFFFFF" filled="t" stroked="f" coordsize="21600,21600">
            <v:path/>
            <v:fill on="t" color2="#FFFFFF" focussize="0,0"/>
            <v:stroke on="f"/>
            <v:imagedata o:title=""/>
            <o:lock v:ext="edit" aspectratio="f"/>
          </v:rect>
        </w:pict>
      </w:r>
    </w:p>
    <w:p>
      <w:pPr>
        <w:pStyle w:val="3"/>
        <w:spacing w:before="11"/>
        <w:rPr>
          <w:sz w:val="25"/>
        </w:rPr>
      </w:pPr>
    </w:p>
    <w:p>
      <w:pPr>
        <w:pStyle w:val="9"/>
        <w:numPr>
          <w:ilvl w:val="2"/>
          <w:numId w:val="22"/>
        </w:numPr>
        <w:tabs>
          <w:tab w:val="left" w:pos="876"/>
        </w:tabs>
        <w:spacing w:before="66" w:after="0" w:line="240" w:lineRule="auto"/>
        <w:ind w:left="876" w:right="0" w:hanging="660"/>
        <w:jc w:val="left"/>
        <w:rPr>
          <w:sz w:val="24"/>
        </w:rPr>
      </w:pPr>
      <w:r>
        <w:rPr>
          <w:sz w:val="24"/>
        </w:rPr>
        <w:t>校园环境分析</w:t>
      </w:r>
    </w:p>
    <w:p>
      <w:pPr>
        <w:pStyle w:val="3"/>
        <w:rPr>
          <w:sz w:val="20"/>
        </w:rPr>
      </w:pPr>
    </w:p>
    <w:p>
      <w:pPr>
        <w:pStyle w:val="3"/>
        <w:spacing w:before="1"/>
        <w:rPr>
          <w:sz w:val="27"/>
        </w:rPr>
      </w:pPr>
    </w:p>
    <w:p>
      <w:pPr>
        <w:pStyle w:val="3"/>
        <w:spacing w:before="66"/>
        <w:ind w:left="2292" w:right="2995"/>
        <w:jc w:val="center"/>
      </w:pPr>
      <w:r>
        <w:t>校园是诗，校园是画.</w:t>
      </w:r>
    </w:p>
    <w:p>
      <w:pPr>
        <w:pStyle w:val="3"/>
      </w:pPr>
    </w:p>
    <w:p>
      <w:pPr>
        <w:pStyle w:val="3"/>
        <w:spacing w:before="156"/>
        <w:ind w:left="2270"/>
      </w:pPr>
      <w:r>
        <w:t>校园是一条历史长河，校园是香山红叶似火.</w:t>
      </w:r>
    </w:p>
    <w:p>
      <w:pPr>
        <w:pStyle w:val="3"/>
        <w:spacing w:before="12"/>
        <w:rPr>
          <w:sz w:val="35"/>
        </w:rPr>
      </w:pPr>
    </w:p>
    <w:p>
      <w:pPr>
        <w:pStyle w:val="3"/>
        <w:ind w:left="890"/>
      </w:pPr>
      <w:r>
        <w:t>这里是诗的海洋，这里是花的乐园.我们在这里耕耘，我们在这里收获.</w:t>
      </w:r>
    </w:p>
    <w:p>
      <w:pPr>
        <w:pStyle w:val="3"/>
      </w:pPr>
    </w:p>
    <w:p>
      <w:pPr>
        <w:pStyle w:val="3"/>
        <w:spacing w:before="155" w:line="381" w:lineRule="auto"/>
        <w:ind w:left="215" w:right="919" w:firstLine="480"/>
        <w:jc w:val="both"/>
      </w:pPr>
      <w:r>
        <w:rPr>
          <w:spacing w:val="-6"/>
        </w:rPr>
        <w:t>我的学校坐落于风景如画，气候宜人的青岛市。学校以“知行合一”为校训，全</w:t>
      </w:r>
      <w:r>
        <w:rPr>
          <w:spacing w:val="-11"/>
        </w:rPr>
        <w:t>面开展素质教育，学生“手脑并用，做学合一”，“理论与实践并存”，“知识与技</w:t>
      </w:r>
      <w:r>
        <w:rPr>
          <w:spacing w:val="-12"/>
        </w:rPr>
        <w:t>能并重”。学校为了加强我们对所学理论知识的理解和掌握，为在校的大学生提供实习的机会。并且还会通过技能竞赛活动，夯实基础，培养动手操作能力，提高学生就业竞争力。</w:t>
      </w:r>
    </w:p>
    <w:p>
      <w:pPr>
        <w:pStyle w:val="3"/>
      </w:pPr>
    </w:p>
    <w:p>
      <w:pPr>
        <w:pStyle w:val="3"/>
        <w:spacing w:before="181" w:line="381" w:lineRule="auto"/>
        <w:ind w:left="215" w:right="829" w:firstLine="480"/>
      </w:pPr>
      <w:r>
        <w:drawing>
          <wp:anchor distT="0" distB="0" distL="0" distR="0" simplePos="0" relativeHeight="15360" behindDoc="1" locked="0" layoutInCell="1" allowOverlap="1">
            <wp:simplePos x="0" y="0"/>
            <wp:positionH relativeFrom="page">
              <wp:posOffset>1813560</wp:posOffset>
            </wp:positionH>
            <wp:positionV relativeFrom="paragraph">
              <wp:posOffset>1007110</wp:posOffset>
            </wp:positionV>
            <wp:extent cx="3741420" cy="1616710"/>
            <wp:effectExtent l="0" t="0" r="0" b="0"/>
            <wp:wrapNone/>
            <wp:docPr id="2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0.jpeg"/>
                    <pic:cNvPicPr>
                      <a:picLocks noChangeAspect="1"/>
                    </pic:cNvPicPr>
                  </pic:nvPicPr>
                  <pic:blipFill>
                    <a:blip r:embed="rId94" cstate="print"/>
                    <a:stretch>
                      <a:fillRect/>
                    </a:stretch>
                  </pic:blipFill>
                  <pic:spPr>
                    <a:xfrm>
                      <a:off x="0" y="0"/>
                      <a:ext cx="3741420" cy="1616964"/>
                    </a:xfrm>
                    <a:prstGeom prst="rect">
                      <a:avLst/>
                    </a:prstGeom>
                  </pic:spPr>
                </pic:pic>
              </a:graphicData>
            </a:graphic>
          </wp:anchor>
        </w:drawing>
      </w:r>
      <w:r>
        <w:t xml:space="preserve">大学最让我难忘的就是校园的山水，每到春暖花开的季节，坐在湖边的长椅上， </w:t>
      </w:r>
      <w:r>
        <w:rPr>
          <w:spacing w:val="-8"/>
        </w:rPr>
        <w:t>看着湖中的鱼，吹着轻抚过杨柳的暖风，再惬意也不过如此了。如果在这时，去图书馆拿一本爱书，伴着美景细读，这何尝不是一种极致的幸福。</w:t>
      </w:r>
    </w:p>
    <w:p>
      <w:pPr>
        <w:pStyle w:val="3"/>
      </w:pPr>
    </w:p>
    <w:p>
      <w:pPr>
        <w:pStyle w:val="3"/>
      </w:pPr>
    </w:p>
    <w:p>
      <w:pPr>
        <w:pStyle w:val="3"/>
      </w:pPr>
    </w:p>
    <w:p>
      <w:pPr>
        <w:pStyle w:val="3"/>
      </w:pPr>
    </w:p>
    <w:p>
      <w:pPr>
        <w:pStyle w:val="3"/>
      </w:pPr>
    </w:p>
    <w:p>
      <w:pPr>
        <w:pStyle w:val="3"/>
      </w:pPr>
    </w:p>
    <w:p>
      <w:pPr>
        <w:pStyle w:val="3"/>
      </w:pPr>
    </w:p>
    <w:p>
      <w:pPr>
        <w:pStyle w:val="3"/>
        <w:spacing w:before="7"/>
        <w:rPr>
          <w:sz w:val="35"/>
        </w:rPr>
      </w:pPr>
    </w:p>
    <w:p>
      <w:pPr>
        <w:pStyle w:val="3"/>
        <w:spacing w:line="381" w:lineRule="auto"/>
        <w:ind w:left="215" w:right="829" w:firstLine="480"/>
      </w:pPr>
      <w:r>
        <w:rPr>
          <w:spacing w:val="-9"/>
        </w:rPr>
        <w:t>步入大学校门，呈现在我眼前的是一个陌生的环境，大学校园的一切对我来说都</w:t>
      </w:r>
      <w:r>
        <w:rPr>
          <w:spacing w:val="-11"/>
        </w:rPr>
        <w:t>是新鲜的。大学生活给了我一种全新的体验，大学里有各种各样的团体，不同的团体</w:t>
      </w:r>
      <w:r>
        <w:rPr>
          <w:spacing w:val="-12"/>
        </w:rPr>
        <w:t>有不同的活动，所以说大学生活每一天都有不同的感觉，每一天都有不同，可以自由地飞翔了，没有过多的束缚，爱到哪里去就到哪里去，可以自由地发展自己的爱好， 可以把自己独特的魅力充分 大学虽然远离了父母温暖的怀抱，但我却感到了友情的宝贵。在课堂上，同学们共同学习，共同进步;在宿舍里，大家互诉心事，交换心得; 在生活上，互相帮助……虽然我的大学生活开始了没多长时间，但我已很幸运地拥有</w:t>
      </w:r>
    </w:p>
    <w:p>
      <w:pPr>
        <w:spacing w:after="0" w:line="381" w:lineRule="auto"/>
        <w:sectPr>
          <w:pgSz w:w="11910" w:h="16840"/>
          <w:pgMar w:top="1100" w:right="780" w:bottom="1180" w:left="1200" w:header="901" w:footer="989" w:gutter="0"/>
        </w:sectPr>
      </w:pPr>
    </w:p>
    <w:p>
      <w:pPr>
        <w:pStyle w:val="3"/>
        <w:spacing w:before="11"/>
        <w:rPr>
          <w:sz w:val="25"/>
        </w:rPr>
      </w:pPr>
    </w:p>
    <w:p>
      <w:pPr>
        <w:pStyle w:val="3"/>
        <w:spacing w:before="66" w:line="381" w:lineRule="auto"/>
        <w:ind w:left="215" w:right="919"/>
        <w:jc w:val="both"/>
      </w:pPr>
      <w:r>
        <w:rPr>
          <w:spacing w:val="-6"/>
        </w:rPr>
        <w:t>了一个团结友爱的温暖大家庭。大学生活虽然很自由，很精彩，但我们也肩负着重大的责任。小的来说，我们肩负着父母的期望，提着未来前途的担子;大的来说，我们</w:t>
      </w:r>
      <w:r>
        <w:rPr>
          <w:spacing w:val="-11"/>
        </w:rPr>
        <w:t>肩负着把祖国建设成社会主义强国的重任，这是时代赋予我们的神圣使命。大学生每</w:t>
      </w:r>
      <w:r>
        <w:rPr>
          <w:spacing w:val="-14"/>
        </w:rPr>
        <w:t>做一件事都得对自己负责，对社会负责。对未来充满希望，相信自己会有个美好的未来。</w:t>
      </w:r>
    </w:p>
    <w:p>
      <w:pPr>
        <w:pStyle w:val="3"/>
        <w:spacing w:before="1" w:line="381" w:lineRule="auto"/>
        <w:ind w:left="215" w:right="919" w:firstLine="480"/>
        <w:jc w:val="both"/>
      </w:pPr>
      <w:r>
        <w:rPr>
          <w:spacing w:val="-5"/>
        </w:rPr>
        <w:t>其实大学对我而言是人生中非常重要的一段经历，是我成长的关键。正式在大学</w:t>
      </w:r>
      <w:r>
        <w:rPr>
          <w:spacing w:val="-9"/>
        </w:rPr>
        <w:t>期间我学到了很多除专业上的知识外的很多生活中的技巧、为人处世的道理，也正是</w:t>
      </w:r>
      <w:r>
        <w:rPr>
          <w:spacing w:val="-14"/>
        </w:rPr>
        <w:t>一直以来秉着学校的“知行合一”的校训，让我说到做到，变得更加优秀。让我在今后的在校的日子里，倍加珍惜学校对我的培养。</w:t>
      </w:r>
    </w:p>
    <w:p>
      <w:pPr>
        <w:pStyle w:val="3"/>
      </w:pPr>
    </w:p>
    <w:p>
      <w:pPr>
        <w:pStyle w:val="3"/>
      </w:pPr>
    </w:p>
    <w:p>
      <w:pPr>
        <w:pStyle w:val="3"/>
        <w:spacing w:before="3"/>
        <w:rPr>
          <w:sz w:val="28"/>
        </w:rPr>
      </w:pPr>
    </w:p>
    <w:p>
      <w:pPr>
        <w:pStyle w:val="3"/>
        <w:spacing w:before="1"/>
        <w:ind w:left="215"/>
      </w:pPr>
      <w:r>
        <w:t>自我总结：</w:t>
      </w:r>
    </w:p>
    <w:p>
      <w:pPr>
        <w:pStyle w:val="3"/>
        <w:spacing w:before="182" w:line="381" w:lineRule="auto"/>
        <w:ind w:left="215" w:right="799" w:firstLine="480"/>
      </w:pPr>
      <w:r>
        <w:rPr>
          <w:spacing w:val="-7"/>
        </w:rPr>
        <w:t>无论从事什么专业，品德是评价一个人的关键，更是评价人才的重要标准，德才</w:t>
      </w:r>
      <w:r>
        <w:rPr>
          <w:spacing w:val="-13"/>
        </w:rPr>
        <w:t>兼备才可称为真正的人才。小到关怀备至、乐于助人，大到虚怀若谷、大义凛然，都</w:t>
      </w:r>
      <w:r>
        <w:rPr>
          <w:spacing w:val="-21"/>
        </w:rPr>
        <w:t xml:space="preserve">体现着品质和德行的光芒。其次是求学。满腹经纶，学富五车是为才。所谓真才实学， </w:t>
      </w:r>
      <w:r>
        <w:rPr>
          <w:spacing w:val="-16"/>
        </w:rPr>
        <w:t>求学才能成才，这就要求我们在学习和积累中坚持不懈，坚毅自强。最后是扎实。实</w:t>
      </w:r>
      <w:r>
        <w:rPr>
          <w:spacing w:val="-18"/>
        </w:rPr>
        <w:t>践中有这样一句话越具体越深刻，在我心中激起阵阵涟漪，扎扎实实打好基础，把每件事做到具体细致才能刻骨铭心。</w:t>
      </w:r>
    </w:p>
    <w:p>
      <w:pPr>
        <w:pStyle w:val="3"/>
        <w:spacing w:before="12"/>
        <w:rPr>
          <w:sz w:val="29"/>
        </w:rPr>
      </w:pPr>
      <w:r>
        <w:pict>
          <v:group id="_x0000_s1157" o:spid="_x0000_s1157" o:spt="203" style="position:absolute;left:0pt;margin-left:70.8pt;margin-top:21.1pt;height:208.9pt;width:441.5pt;mso-position-horizontal-relative:page;mso-wrap-distance-bottom:0pt;mso-wrap-distance-top:0pt;z-index:2048;mso-width-relative:page;mso-height-relative:page;" coordorigin="1416,423" coordsize="8830,4178">
            <o:lock v:ext="edit"/>
            <v:shape id="_x0000_s1158" o:spid="_x0000_s1158" o:spt="75" type="#_x0000_t75" style="position:absolute;left:1416;top:422;height:4121;width:8830;" filled="f" stroked="f" coordsize="21600,21600">
              <v:path/>
              <v:fill on="f" focussize="0,0"/>
              <v:stroke on="f"/>
              <v:imagedata r:id="rId92" o:title=""/>
              <o:lock v:ext="edit" aspectratio="t"/>
            </v:shape>
            <v:line id="_x0000_s1159" o:spid="_x0000_s1159" o:spt="20" style="position:absolute;left:1416;top:4570;height:0;width:8788;" stroked="t" coordsize="21600,21600">
              <v:path arrowok="t"/>
              <v:fill focussize="0,0"/>
              <v:stroke weight="0.6pt" color="#000000"/>
              <v:imagedata o:title=""/>
              <o:lock v:ext="edit"/>
            </v:line>
            <v:line id="_x0000_s1160" o:spid="_x0000_s1160" o:spt="20" style="position:absolute;left:1416;top:4594;height:0;width:8788;" stroked="t" coordsize="21600,21600">
              <v:path arrowok="t"/>
              <v:fill focussize="0,0"/>
              <v:stroke weight="0.6pt" color="#000000"/>
              <v:imagedata o:title=""/>
              <o:lock v:ext="edit"/>
            </v:line>
            <w10:wrap type="topAndBottom"/>
          </v:group>
        </w:pict>
      </w:r>
    </w:p>
    <w:p>
      <w:pPr>
        <w:spacing w:after="0"/>
        <w:rPr>
          <w:sz w:val="29"/>
        </w:rPr>
        <w:sectPr>
          <w:pgSz w:w="11910" w:h="16840"/>
          <w:pgMar w:top="1100" w:right="780" w:bottom="1180" w:left="1200" w:header="901" w:footer="989" w:gutter="0"/>
        </w:sectPr>
      </w:pPr>
    </w:p>
    <w:p>
      <w:pPr>
        <w:pStyle w:val="3"/>
        <w:spacing w:before="11"/>
        <w:rPr>
          <w:sz w:val="25"/>
        </w:rPr>
      </w:pPr>
    </w:p>
    <w:p>
      <w:pPr>
        <w:pStyle w:val="9"/>
        <w:numPr>
          <w:ilvl w:val="1"/>
          <w:numId w:val="24"/>
        </w:numPr>
        <w:tabs>
          <w:tab w:val="left" w:pos="636"/>
        </w:tabs>
        <w:spacing w:before="66" w:after="0" w:line="240" w:lineRule="auto"/>
        <w:ind w:left="636" w:right="0" w:hanging="420"/>
        <w:jc w:val="left"/>
        <w:rPr>
          <w:sz w:val="24"/>
        </w:rPr>
      </w:pPr>
      <w:r>
        <w:rPr>
          <w:sz w:val="24"/>
        </w:rPr>
        <w:t>自我盘点</w:t>
      </w:r>
    </w:p>
    <w:p>
      <w:pPr>
        <w:pStyle w:val="3"/>
        <w:spacing w:before="182" w:line="379" w:lineRule="auto"/>
        <w:ind w:left="215" w:right="829" w:firstLine="480"/>
      </w:pPr>
      <w:r>
        <w:t>委曲反能求全，弯曲则能伸直，低洼反能充盈，破旧反能成新，少取反能多得， 贪多反而迷惑。</w:t>
      </w:r>
    </w:p>
    <w:p>
      <w:pPr>
        <w:pStyle w:val="3"/>
      </w:pPr>
    </w:p>
    <w:p>
      <w:pPr>
        <w:pStyle w:val="9"/>
        <w:numPr>
          <w:ilvl w:val="2"/>
          <w:numId w:val="24"/>
        </w:numPr>
        <w:tabs>
          <w:tab w:val="left" w:pos="936"/>
        </w:tabs>
        <w:spacing w:before="187" w:after="0" w:line="240" w:lineRule="auto"/>
        <w:ind w:left="936" w:right="0" w:hanging="720"/>
        <w:jc w:val="left"/>
        <w:rPr>
          <w:sz w:val="24"/>
        </w:rPr>
      </w:pPr>
      <w:r>
        <w:rPr>
          <w:sz w:val="24"/>
        </w:rPr>
        <w:t>SWOT</w:t>
      </w:r>
      <w:r>
        <w:rPr>
          <w:spacing w:val="-8"/>
          <w:sz w:val="24"/>
        </w:rPr>
        <w:t xml:space="preserve"> 测试及测试结果分析：</w:t>
      </w:r>
    </w:p>
    <w:p>
      <w:pPr>
        <w:pStyle w:val="3"/>
        <w:spacing w:before="8"/>
        <w:rPr>
          <w:sz w:val="31"/>
        </w:rPr>
      </w:pPr>
    </w:p>
    <w:p>
      <w:pPr>
        <w:pStyle w:val="3"/>
        <w:spacing w:before="1" w:line="381" w:lineRule="auto"/>
        <w:ind w:left="215" w:right="799" w:firstLine="480"/>
      </w:pPr>
      <w:r>
        <w:t>SWOT</w:t>
      </w:r>
      <w:r>
        <w:rPr>
          <w:spacing w:val="-15"/>
        </w:rPr>
        <w:t xml:space="preserve"> 分析法</w:t>
      </w:r>
      <w:r>
        <w:t>（</w:t>
      </w:r>
      <w:r>
        <w:rPr>
          <w:spacing w:val="-20"/>
        </w:rPr>
        <w:t xml:space="preserve">也称 </w:t>
      </w:r>
      <w:r>
        <w:t>TOWS</w:t>
      </w:r>
      <w:r>
        <w:rPr>
          <w:spacing w:val="-8"/>
        </w:rPr>
        <w:t xml:space="preserve"> 分析法、道斯矩阵</w:t>
      </w:r>
      <w:r>
        <w:t>）即态势分析法， 这四个字母分别</w:t>
      </w:r>
      <w:r>
        <w:rPr>
          <w:spacing w:val="-17"/>
        </w:rPr>
        <w:t>代表企业优势</w:t>
      </w:r>
      <w:r>
        <w:rPr>
          <w:spacing w:val="-3"/>
        </w:rPr>
        <w:t>（</w:t>
      </w:r>
      <w:r>
        <w:t>strengths</w:t>
      </w:r>
      <w:r>
        <w:rPr>
          <w:spacing w:val="-104"/>
        </w:rPr>
        <w:t>）</w:t>
      </w:r>
      <w:r>
        <w:rPr>
          <w:spacing w:val="-69"/>
        </w:rPr>
        <w:t>、劣势</w:t>
      </w:r>
      <w:r>
        <w:rPr>
          <w:spacing w:val="-5"/>
        </w:rPr>
        <w:t>（</w:t>
      </w:r>
      <w:r>
        <w:t>weakness</w:t>
      </w:r>
      <w:r>
        <w:rPr>
          <w:spacing w:val="-101"/>
        </w:rPr>
        <w:t>）</w:t>
      </w:r>
      <w:r>
        <w:rPr>
          <w:spacing w:val="-69"/>
        </w:rPr>
        <w:t>、机会</w:t>
      </w:r>
      <w:r>
        <w:rPr>
          <w:spacing w:val="-3"/>
        </w:rPr>
        <w:t>（</w:t>
      </w:r>
      <w:r>
        <w:t>opportunity</w:t>
      </w:r>
      <w:r>
        <w:rPr>
          <w:spacing w:val="-104"/>
        </w:rPr>
        <w:t>）</w:t>
      </w:r>
      <w:r>
        <w:rPr>
          <w:spacing w:val="-34"/>
        </w:rPr>
        <w:t>和威胁</w:t>
      </w:r>
      <w:r>
        <w:rPr>
          <w:spacing w:val="-3"/>
        </w:rPr>
        <w:t>（</w:t>
      </w:r>
      <w:r>
        <w:t>threats</w:t>
      </w:r>
      <w:r>
        <w:rPr>
          <w:spacing w:val="-120"/>
        </w:rPr>
        <w:t>）</w:t>
      </w:r>
      <w:r>
        <w:t>。因此，SWOT</w:t>
      </w:r>
      <w:r>
        <w:rPr>
          <w:spacing w:val="-8"/>
        </w:rPr>
        <w:t xml:space="preserve"> 分析实际上是将对企业内外部条件各方面内容进行综合和概括，进而分析组织的优劣势、面临的机会和威胁的一种方法。</w:t>
      </w:r>
    </w:p>
    <w:p>
      <w:pPr>
        <w:pStyle w:val="3"/>
      </w:pPr>
    </w:p>
    <w:p>
      <w:pPr>
        <w:pStyle w:val="3"/>
        <w:spacing w:before="182"/>
        <w:ind w:left="215"/>
      </w:pPr>
      <w:r>
        <w:t>综合描述：</w:t>
      </w:r>
    </w:p>
    <w:p>
      <w:pPr>
        <w:pStyle w:val="3"/>
        <w:spacing w:before="1"/>
        <w:rPr>
          <w:sz w:val="7"/>
        </w:rPr>
      </w:pPr>
    </w:p>
    <w:tbl>
      <w:tblPr>
        <w:tblStyle w:val="6"/>
        <w:tblW w:w="9400"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0"/>
        <w:gridCol w:w="4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4700" w:type="dxa"/>
            <w:shd w:val="clear" w:color="auto" w:fill="7BC961"/>
          </w:tcPr>
          <w:p>
            <w:pPr>
              <w:pStyle w:val="10"/>
              <w:spacing w:before="91"/>
              <w:ind w:right="1948"/>
              <w:jc w:val="right"/>
              <w:rPr>
                <w:sz w:val="24"/>
              </w:rPr>
            </w:pPr>
            <w:r>
              <w:rPr>
                <w:sz w:val="24"/>
              </w:rPr>
              <w:t>SO 战略</w:t>
            </w:r>
          </w:p>
        </w:tc>
        <w:tc>
          <w:tcPr>
            <w:tcW w:w="4700" w:type="dxa"/>
            <w:shd w:val="clear" w:color="auto" w:fill="7BC961"/>
          </w:tcPr>
          <w:p>
            <w:pPr>
              <w:pStyle w:val="10"/>
              <w:spacing w:before="91"/>
              <w:ind w:left="1908" w:right="1901"/>
              <w:jc w:val="center"/>
              <w:rPr>
                <w:sz w:val="24"/>
              </w:rPr>
            </w:pPr>
            <w:r>
              <w:rPr>
                <w:sz w:val="24"/>
              </w:rPr>
              <w:t>WO 战略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6" w:hRule="atLeast"/>
        </w:trPr>
        <w:tc>
          <w:tcPr>
            <w:tcW w:w="4700" w:type="dxa"/>
            <w:shd w:val="clear" w:color="auto" w:fill="CCFFCC"/>
          </w:tcPr>
          <w:p>
            <w:pPr>
              <w:pStyle w:val="10"/>
              <w:spacing w:before="92" w:line="381" w:lineRule="auto"/>
              <w:ind w:left="106" w:right="95" w:firstLine="480"/>
              <w:jc w:val="both"/>
              <w:rPr>
                <w:sz w:val="24"/>
              </w:rPr>
            </w:pPr>
            <w:r>
              <w:rPr>
                <w:spacing w:val="-8"/>
                <w:sz w:val="24"/>
              </w:rPr>
              <w:t>掌握更多的理论知识，将专业知识学扎</w:t>
            </w:r>
            <w:r>
              <w:rPr>
                <w:spacing w:val="-10"/>
                <w:sz w:val="24"/>
              </w:rPr>
              <w:t>实，同时多多参与社会与学校组织的招聘会</w:t>
            </w:r>
            <w:r>
              <w:rPr>
                <w:spacing w:val="-14"/>
                <w:sz w:val="24"/>
              </w:rPr>
              <w:t>不断将自己输送给社会，获得职业经验，更好的在这个行业工作。</w:t>
            </w:r>
          </w:p>
        </w:tc>
        <w:tc>
          <w:tcPr>
            <w:tcW w:w="4700" w:type="dxa"/>
            <w:shd w:val="clear" w:color="auto" w:fill="CCFFCC"/>
          </w:tcPr>
          <w:p>
            <w:pPr>
              <w:pStyle w:val="10"/>
              <w:spacing w:before="92" w:line="381" w:lineRule="auto"/>
              <w:ind w:left="108" w:right="-29" w:firstLine="480"/>
              <w:rPr>
                <w:sz w:val="24"/>
              </w:rPr>
            </w:pPr>
            <w:r>
              <w:rPr>
                <w:spacing w:val="-9"/>
                <w:sz w:val="24"/>
              </w:rPr>
              <w:t>努力克服自身不足，大胆去尝试一些新</w:t>
            </w:r>
            <w:r>
              <w:rPr>
                <w:spacing w:val="-11"/>
                <w:sz w:val="24"/>
              </w:rPr>
              <w:t>的想法，并且做到冷静、果断，对自己有信</w:t>
            </w:r>
            <w:r>
              <w:rPr>
                <w:spacing w:val="-16"/>
                <w:sz w:val="24"/>
              </w:rPr>
              <w:t>心。多多参与社会工作，在工作中总结经验， 获得提高。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4700" w:type="dxa"/>
            <w:shd w:val="clear" w:color="auto" w:fill="7BC961"/>
          </w:tcPr>
          <w:p>
            <w:pPr>
              <w:pStyle w:val="10"/>
              <w:spacing w:before="91"/>
              <w:ind w:right="1948"/>
              <w:jc w:val="right"/>
              <w:rPr>
                <w:sz w:val="24"/>
              </w:rPr>
            </w:pPr>
            <w:r>
              <w:rPr>
                <w:sz w:val="24"/>
              </w:rPr>
              <w:t>ST 战略</w:t>
            </w:r>
          </w:p>
        </w:tc>
        <w:tc>
          <w:tcPr>
            <w:tcW w:w="4700" w:type="dxa"/>
            <w:shd w:val="clear" w:color="auto" w:fill="7BC961"/>
          </w:tcPr>
          <w:p>
            <w:pPr>
              <w:pStyle w:val="10"/>
              <w:spacing w:before="91"/>
              <w:ind w:left="1908" w:right="1901"/>
              <w:jc w:val="center"/>
              <w:rPr>
                <w:sz w:val="24"/>
              </w:rPr>
            </w:pPr>
            <w:r>
              <w:rPr>
                <w:sz w:val="24"/>
              </w:rPr>
              <w:t>WT 战略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4700" w:type="dxa"/>
            <w:shd w:val="clear" w:color="auto" w:fill="CCFFCC"/>
          </w:tcPr>
          <w:p>
            <w:pPr>
              <w:pStyle w:val="10"/>
              <w:spacing w:before="92" w:line="379" w:lineRule="auto"/>
              <w:ind w:left="106" w:right="19" w:firstLine="480"/>
              <w:rPr>
                <w:sz w:val="24"/>
              </w:rPr>
            </w:pPr>
            <w:r>
              <w:rPr>
                <w:sz w:val="24"/>
              </w:rPr>
              <w:t>为了成为高素质人才，不断学习，掌握好专业知识，机会是给有准备的人。</w:t>
            </w:r>
          </w:p>
        </w:tc>
        <w:tc>
          <w:tcPr>
            <w:tcW w:w="4700" w:type="dxa"/>
            <w:shd w:val="clear" w:color="auto" w:fill="CCFFCC"/>
          </w:tcPr>
          <w:p>
            <w:pPr>
              <w:pStyle w:val="10"/>
              <w:spacing w:before="92" w:line="379" w:lineRule="auto"/>
              <w:ind w:left="108" w:right="19" w:firstLine="480"/>
              <w:rPr>
                <w:sz w:val="24"/>
              </w:rPr>
            </w:pPr>
            <w:r>
              <w:rPr>
                <w:sz w:val="24"/>
              </w:rPr>
              <w:t>通过参加实习和兼职等一系列工作，累计自己的社会经验和社会关系。</w:t>
            </w:r>
          </w:p>
        </w:tc>
      </w:tr>
    </w:tbl>
    <w:p>
      <w:pPr>
        <w:pStyle w:val="3"/>
      </w:pPr>
    </w:p>
    <w:p>
      <w:pPr>
        <w:pStyle w:val="3"/>
      </w:pPr>
    </w:p>
    <w:p>
      <w:pPr>
        <w:pStyle w:val="3"/>
        <w:spacing w:before="190" w:line="381" w:lineRule="auto"/>
        <w:ind w:left="215" w:right="919" w:firstLine="480"/>
        <w:jc w:val="both"/>
      </w:pPr>
      <w:r>
        <w:rPr>
          <w:spacing w:val="-15"/>
        </w:rPr>
        <w:t xml:space="preserve">我通过 </w:t>
      </w:r>
      <w:r>
        <w:t>SWOT</w:t>
      </w:r>
      <w:r>
        <w:rPr>
          <w:spacing w:val="-8"/>
        </w:rPr>
        <w:t xml:space="preserve"> 测试，将内外部竞争环境和竞争条件下的态势分析，并依照矩阵形</w:t>
      </w:r>
      <w:r>
        <w:rPr>
          <w:spacing w:val="-11"/>
        </w:rPr>
        <w:t>式排列，然后用系统分析的思想，把各种因素相互匹配起来加以分析，从中得出一系列相应的结论，而结论通常带有一定的决策性。</w:t>
      </w:r>
    </w:p>
    <w:p>
      <w:pPr>
        <w:spacing w:after="0" w:line="381" w:lineRule="auto"/>
        <w:jc w:val="both"/>
        <w:sectPr>
          <w:pgSz w:w="11910" w:h="16840"/>
          <w:pgMar w:top="1100" w:right="780" w:bottom="1180" w:left="1200" w:header="901" w:footer="989" w:gutter="0"/>
        </w:sectPr>
      </w:pPr>
    </w:p>
    <w:p>
      <w:pPr>
        <w:pStyle w:val="3"/>
        <w:spacing w:before="11"/>
        <w:rPr>
          <w:sz w:val="25"/>
        </w:rPr>
      </w:pPr>
    </w:p>
    <w:p>
      <w:pPr>
        <w:pStyle w:val="3"/>
        <w:spacing w:before="66"/>
        <w:ind w:left="696"/>
      </w:pPr>
      <w:r>
        <w:t>综合前面的自我认知和职业认知这两部分的内容，我得出本人的职业定位的</w:t>
      </w:r>
    </w:p>
    <w:p>
      <w:pPr>
        <w:pStyle w:val="3"/>
        <w:spacing w:before="182"/>
        <w:ind w:left="215"/>
      </w:pPr>
      <w:r>
        <w:t>SWOT 分析如下：</w:t>
      </w:r>
    </w:p>
    <w:p>
      <w:pPr>
        <w:pStyle w:val="2"/>
        <w:spacing w:before="180"/>
        <w:ind w:left="696"/>
      </w:pPr>
      <w:r>
        <w:rPr>
          <w:u w:val="single"/>
        </w:rPr>
        <w:t>（1）优势分析：</w:t>
      </w:r>
    </w:p>
    <w:p>
      <w:pPr>
        <w:pStyle w:val="3"/>
        <w:spacing w:before="2"/>
        <w:rPr>
          <w:b/>
          <w:sz w:val="7"/>
        </w:rPr>
      </w:pPr>
    </w:p>
    <w:tbl>
      <w:tblPr>
        <w:tblStyle w:val="6"/>
        <w:tblW w:w="9082"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8866"/>
        <w:gridCol w:w="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3" w:hRule="atLeast"/>
        </w:trPr>
        <w:tc>
          <w:tcPr>
            <w:tcW w:w="108" w:type="dxa"/>
            <w:tcBorders>
              <w:right w:val="nil"/>
            </w:tcBorders>
            <w:shd w:val="clear" w:color="auto" w:fill="CCFFCC"/>
          </w:tcPr>
          <w:p>
            <w:pPr>
              <w:pStyle w:val="10"/>
              <w:spacing w:before="0"/>
              <w:rPr>
                <w:rFonts w:ascii="Times New Roman"/>
                <w:sz w:val="22"/>
              </w:rPr>
            </w:pPr>
          </w:p>
        </w:tc>
        <w:tc>
          <w:tcPr>
            <w:tcW w:w="8866" w:type="dxa"/>
            <w:tcBorders>
              <w:left w:val="nil"/>
              <w:right w:val="nil"/>
            </w:tcBorders>
            <w:shd w:val="clear" w:color="auto" w:fill="FFFFFF"/>
          </w:tcPr>
          <w:p>
            <w:pPr>
              <w:pStyle w:val="10"/>
              <w:spacing w:before="90" w:line="381" w:lineRule="auto"/>
              <w:ind w:left="3" w:right="-15" w:firstLine="480"/>
              <w:rPr>
                <w:sz w:val="24"/>
              </w:rPr>
            </w:pPr>
            <w:r>
              <w:rPr>
                <w:sz w:val="24"/>
              </w:rPr>
              <w:t>1）</w:t>
            </w:r>
            <w:r>
              <w:rPr>
                <w:b/>
                <w:sz w:val="24"/>
              </w:rPr>
              <w:t>个性优势</w:t>
            </w:r>
            <w:r>
              <w:rPr>
                <w:spacing w:val="-3"/>
                <w:sz w:val="24"/>
              </w:rPr>
              <w:t>：我是一个性格开朗活泼，平易近人，个性鲜明的人，我很喜欢笑</w:t>
            </w:r>
            <w:r>
              <w:rPr>
                <w:spacing w:val="-5"/>
                <w:sz w:val="24"/>
              </w:rPr>
              <w:t>因为我觉得笑可以让人自信，让人精神饱满，很有亲和力，这是生活上的我积极向上</w:t>
            </w:r>
            <w:r>
              <w:rPr>
                <w:spacing w:val="-12"/>
                <w:sz w:val="24"/>
              </w:rPr>
              <w:t>乐观开朗一个很阳光的女孩。但是做正经事时我一直都是一丝不苟，是个很谨慎的人我喜欢有规划的安排自己的事情，做事目标明确，首先这样可以在忙乱时主次分明的合理安排时间，不会自乱手脚，同时可以事半功倍地完成每项任务。</w:t>
            </w:r>
          </w:p>
          <w:p>
            <w:pPr>
              <w:pStyle w:val="10"/>
              <w:spacing w:before="1"/>
              <w:ind w:left="483" w:right="-29"/>
              <w:rPr>
                <w:sz w:val="24"/>
              </w:rPr>
            </w:pPr>
            <w:r>
              <w:rPr>
                <w:sz w:val="24"/>
              </w:rPr>
              <w:t>除此之外，我性格最大的特点就是负有责任心，有耐心，诚实可靠，热情友好，</w:t>
            </w:r>
          </w:p>
          <w:p>
            <w:pPr>
              <w:pStyle w:val="10"/>
              <w:spacing w:before="182"/>
              <w:ind w:left="3"/>
              <w:rPr>
                <w:sz w:val="24"/>
              </w:rPr>
            </w:pPr>
            <w:r>
              <w:rPr>
                <w:sz w:val="24"/>
              </w:rPr>
              <w:t>相信这种性格优势对我选择经济类老师这门职业会带来更多帮助。</w:t>
            </w:r>
          </w:p>
        </w:tc>
        <w:tc>
          <w:tcPr>
            <w:tcW w:w="108" w:type="dxa"/>
            <w:tcBorders>
              <w:left w:val="nil"/>
            </w:tcBorders>
            <w:shd w:val="clear" w:color="auto" w:fill="CCFFCC"/>
          </w:tcPr>
          <w:p>
            <w:pPr>
              <w:pStyle w:val="10"/>
              <w:spacing w:before="90"/>
              <w:ind w:left="-115" w:right="-29"/>
              <w:rPr>
                <w:sz w:val="24"/>
              </w:rPr>
            </w:pPr>
            <w:r>
              <w:rPr>
                <w:sz w:val="24"/>
              </w:rPr>
              <w:t>，</w:t>
            </w:r>
          </w:p>
          <w:p>
            <w:pPr>
              <w:pStyle w:val="10"/>
              <w:spacing w:before="0"/>
              <w:rPr>
                <w:b/>
                <w:sz w:val="24"/>
              </w:rPr>
            </w:pPr>
          </w:p>
          <w:p>
            <w:pPr>
              <w:pStyle w:val="10"/>
              <w:spacing w:before="5"/>
              <w:rPr>
                <w:b/>
                <w:sz w:val="28"/>
              </w:rPr>
            </w:pPr>
          </w:p>
          <w:p>
            <w:pPr>
              <w:pStyle w:val="10"/>
              <w:spacing w:before="1"/>
              <w:ind w:left="-115" w:right="-29"/>
              <w:rPr>
                <w:sz w:val="24"/>
              </w:rPr>
            </w:pPr>
            <w:r>
              <w:rPr>
                <w:sz w:val="24"/>
              </w:rPr>
              <w:t>，</w:t>
            </w:r>
          </w:p>
        </w:tc>
      </w:tr>
    </w:tbl>
    <w:p>
      <w:pPr>
        <w:pStyle w:val="3"/>
        <w:rPr>
          <w:b/>
        </w:rPr>
      </w:pPr>
    </w:p>
    <w:p>
      <w:pPr>
        <w:pStyle w:val="3"/>
        <w:spacing w:before="2"/>
        <w:rPr>
          <w:b/>
          <w:sz w:val="21"/>
        </w:rPr>
      </w:pPr>
    </w:p>
    <w:p>
      <w:pPr>
        <w:pStyle w:val="3"/>
        <w:spacing w:line="381" w:lineRule="auto"/>
        <w:ind w:left="215" w:right="829" w:firstLine="480"/>
      </w:pPr>
      <w:r>
        <w:t>2）</w:t>
      </w:r>
      <w:r>
        <w:rPr>
          <w:b/>
        </w:rPr>
        <w:t>价值追求</w:t>
      </w:r>
      <w:r>
        <w:t xml:space="preserve">：我的主要职业价值取向是自我实现取向，教育取向与支配取向。对此而言，我的职场特点：一心一意，发挥个性，追求真理，尽力挖掘自己的潜力， </w:t>
      </w:r>
      <w:r>
        <w:rPr>
          <w:spacing w:val="-7"/>
        </w:rPr>
        <w:t>施展自己的本领，不愿受人指使，凭自己的能力拥有自己的“小城堡”，不愿受人干</w:t>
      </w:r>
      <w:r>
        <w:rPr>
          <w:spacing w:val="-11"/>
        </w:rPr>
        <w:t>涉，独立主动性强，工作作风凌厉，善于决断，做事有担当。对于上述特点，教育职</w:t>
      </w:r>
      <w:r>
        <w:rPr>
          <w:spacing w:val="-12"/>
        </w:rPr>
        <w:t>业最适合我，这与自己将来想成为经济类老师正好吻合，但是，尚需改正的事自己的独断专横，不重视他人想法与意见，与缺乏积极大胆的创新精神。</w:t>
      </w:r>
    </w:p>
    <w:p>
      <w:pPr>
        <w:pStyle w:val="3"/>
        <w:rPr>
          <w:sz w:val="20"/>
        </w:rPr>
      </w:pPr>
    </w:p>
    <w:p>
      <w:pPr>
        <w:pStyle w:val="3"/>
        <w:rPr>
          <w:sz w:val="13"/>
        </w:rPr>
      </w:pPr>
      <w:r>
        <w:pict>
          <v:group id="_x0000_s1161" o:spid="_x0000_s1161" o:spt="203" style="position:absolute;left:0pt;margin-left:65.8pt;margin-top:10.55pt;height:172.15pt;width:454.9pt;mso-position-horizontal-relative:page;mso-wrap-distance-bottom:0pt;mso-wrap-distance-top:0pt;z-index:3072;mso-width-relative:page;mso-height-relative:page;" coordorigin="1316,211" coordsize="9098,3443">
            <o:lock v:ext="edit"/>
            <v:rect id="_x0000_s1162" o:spid="_x0000_s1162" o:spt="1" style="position:absolute;left:1324;top:219;height:3428;width:9083;" fillcolor="#CCFFCC" filled="t" stroked="f" coordsize="21600,21600">
              <v:path/>
              <v:fill on="t" focussize="0,0"/>
              <v:stroke on="f"/>
              <v:imagedata o:title=""/>
              <o:lock v:ext="edit"/>
            </v:rect>
            <v:line id="_x0000_s1163" o:spid="_x0000_s1163" o:spt="20" style="position:absolute;left:1316;top:216;height:0;width:9098;" stroked="t" coordsize="21600,21600">
              <v:path arrowok="t"/>
              <v:fill focussize="0,0"/>
              <v:stroke weight="0.48pt" color="#000000"/>
              <v:imagedata o:title=""/>
              <o:lock v:ext="edit"/>
            </v:line>
            <v:line id="_x0000_s1164" o:spid="_x0000_s1164" o:spt="20" style="position:absolute;left:1316;top:3649;height:0;width:9098;" stroked="t" coordsize="21600,21600">
              <v:path arrowok="t"/>
              <v:fill focussize="0,0"/>
              <v:stroke weight="0.48pt" color="#000000"/>
              <v:imagedata o:title=""/>
              <o:lock v:ext="edit"/>
            </v:line>
            <v:line id="_x0000_s1165" o:spid="_x0000_s1165" o:spt="20" style="position:absolute;left:1321;top:211;height:3433;width:0;" stroked="t" coordsize="21600,21600">
              <v:path arrowok="t"/>
              <v:fill focussize="0,0"/>
              <v:stroke weight="0.48pt" color="#000000"/>
              <v:imagedata o:title=""/>
              <o:lock v:ext="edit"/>
            </v:line>
            <v:line id="_x0000_s1166" o:spid="_x0000_s1166" o:spt="20" style="position:absolute;left:10409;top:211;height:3433;width:0;" stroked="t" coordsize="21600,21600">
              <v:path arrowok="t"/>
              <v:fill focussize="0,0"/>
              <v:stroke weight="0.48pt" color="#000000"/>
              <v:imagedata o:title=""/>
              <o:lock v:ext="edit"/>
            </v:line>
            <v:shape id="_x0000_s1167" o:spid="_x0000_s1167" o:spt="202" type="#_x0000_t202" style="position:absolute;left:1429;top:220;height:3424;width:8872;" fillcolor="#FFFFFF" filled="t" stroked="f" coordsize="21600,21600">
              <v:path/>
              <v:fill on="t" focussize="0,0"/>
              <v:stroke on="f" joinstyle="miter"/>
              <v:imagedata o:title=""/>
              <o:lock v:ext="edit"/>
              <v:textbox inset="0mm,0mm,0mm,0mm">
                <w:txbxContent>
                  <w:p>
                    <w:pPr>
                      <w:spacing w:before="92" w:line="381" w:lineRule="auto"/>
                      <w:ind w:left="-1" w:right="-15" w:firstLine="480"/>
                      <w:jc w:val="left"/>
                      <w:rPr>
                        <w:sz w:val="24"/>
                      </w:rPr>
                    </w:pPr>
                    <w:r>
                      <w:rPr>
                        <w:sz w:val="24"/>
                      </w:rPr>
                      <w:t>3）</w:t>
                    </w:r>
                    <w:r>
                      <w:rPr>
                        <w:b/>
                        <w:sz w:val="24"/>
                      </w:rPr>
                      <w:t>专业优势</w:t>
                    </w:r>
                    <w:r>
                      <w:rPr>
                        <w:sz w:val="24"/>
                      </w:rPr>
                      <w:t>：高校学生一般都具有专业优势，我们虽然不一定是业内专家，但由于受过专门的文化知识教育，又经过长期的专业熏陶，因此完全 有可能通过自己</w:t>
                    </w:r>
                    <w:r>
                      <w:rPr>
                        <w:spacing w:val="-2"/>
                        <w:sz w:val="24"/>
                      </w:rPr>
                      <w:t>的努力，比其他没有专业背景的人更易成为本专业的内行，这就使我们具有一定的技能优势。 而且当代大学生往往在毕业前就为将来的就业做好了准备，取得了相关的</w:t>
                    </w:r>
                    <w:r>
                      <w:rPr>
                        <w:spacing w:val="-3"/>
                        <w:sz w:val="24"/>
                      </w:rPr>
                      <w:t>资格证书，从而获得更多的优势。我的专业是财务管理，在这个竞争社会很激烈的社会，财务管理专业在经济管理类行业中算是比较有优势的专业，因为它就业面宽广，</w:t>
                    </w:r>
                  </w:p>
                  <w:p>
                    <w:pPr>
                      <w:spacing w:before="0" w:line="307" w:lineRule="exact"/>
                      <w:ind w:left="-1" w:right="0" w:firstLine="0"/>
                      <w:jc w:val="left"/>
                      <w:rPr>
                        <w:sz w:val="24"/>
                      </w:rPr>
                    </w:pPr>
                    <w:r>
                      <w:rPr>
                        <w:sz w:val="24"/>
                      </w:rPr>
                      <w:t>专业性强，工作稳定。</w:t>
                    </w:r>
                  </w:p>
                </w:txbxContent>
              </v:textbox>
            </v:shape>
            <w10:wrap type="topAndBottom"/>
          </v:group>
        </w:pict>
      </w:r>
    </w:p>
    <w:p>
      <w:pPr>
        <w:pStyle w:val="3"/>
      </w:pPr>
    </w:p>
    <w:p>
      <w:pPr>
        <w:pStyle w:val="3"/>
        <w:rPr>
          <w:sz w:val="19"/>
        </w:rPr>
      </w:pPr>
    </w:p>
    <w:p>
      <w:pPr>
        <w:pStyle w:val="3"/>
        <w:spacing w:line="381" w:lineRule="auto"/>
        <w:ind w:left="215" w:right="919" w:firstLine="480"/>
      </w:pPr>
      <w:r>
        <w:t>4)</w:t>
      </w:r>
      <w:r>
        <w:rPr>
          <w:b/>
        </w:rPr>
        <w:t>可塑性强</w:t>
      </w:r>
      <w:r>
        <w:rPr>
          <w:spacing w:val="-10"/>
        </w:rPr>
        <w:t>：我思维普遍活跃，受传统思维定势的束缚相对较少，对新鲜事物比较容易接受和适应，富有创造性和想象力，因此学习新知识的能力普遍较强。 另外</w:t>
      </w:r>
    </w:p>
    <w:p>
      <w:pPr>
        <w:spacing w:after="0" w:line="381" w:lineRule="auto"/>
        <w:sectPr>
          <w:pgSz w:w="11910" w:h="16840"/>
          <w:pgMar w:top="1100" w:right="780" w:bottom="1180" w:left="1200" w:header="901" w:footer="989" w:gutter="0"/>
        </w:sectPr>
      </w:pPr>
    </w:p>
    <w:p>
      <w:pPr>
        <w:pStyle w:val="3"/>
        <w:spacing w:before="11"/>
        <w:rPr>
          <w:sz w:val="25"/>
        </w:rPr>
      </w:pPr>
    </w:p>
    <w:p>
      <w:pPr>
        <w:pStyle w:val="3"/>
        <w:spacing w:before="66" w:line="381" w:lineRule="auto"/>
        <w:ind w:left="215" w:right="919"/>
        <w:jc w:val="both"/>
      </w:pPr>
      <w:r>
        <w:rPr>
          <w:spacing w:val="-6"/>
        </w:rPr>
        <w:t>当今社会科技发展日新月异，我接触新事物的机会大大增加，同时我运用电子信息管</w:t>
      </w:r>
      <w:r>
        <w:rPr>
          <w:spacing w:val="-12"/>
        </w:rPr>
        <w:t>理技术的能力也较强，能够在互联网络上搜寻到更多我所需要的信息。正因为我与时俱进对网络非常熟悉，这与财务管理这个专业的要求非常符合， 现在大型的企业或</w:t>
      </w:r>
      <w:r>
        <w:rPr>
          <w:spacing w:val="-16"/>
        </w:rPr>
        <w:t>者是事业单位都是运用的信息管理系统还有电算化会计。所以我们作为当代大学生可塑造性成为了我的一大优势。</w:t>
      </w:r>
    </w:p>
    <w:p>
      <w:pPr>
        <w:pStyle w:val="3"/>
      </w:pPr>
    </w:p>
    <w:p>
      <w:pPr>
        <w:pStyle w:val="2"/>
        <w:spacing w:before="181"/>
        <w:jc w:val="both"/>
      </w:pPr>
      <w:r>
        <w:pict>
          <v:group id="_x0000_s1168" o:spid="_x0000_s1168" o:spt="203" style="position:absolute;left:0pt;margin-left:65.2pt;margin-top:28.95pt;height:245.5pt;width:454.6pt;mso-position-horizontal-relative:page;mso-wrap-distance-bottom:0pt;mso-wrap-distance-top:0pt;z-index:3072;mso-width-relative:page;mso-height-relative:page;" coordorigin="1304,580" coordsize="9092,4910">
            <o:lock v:ext="edit"/>
            <v:rect id="_x0000_s1169" o:spid="_x0000_s1169" o:spt="1" style="position:absolute;left:1312;top:588;height:4895;width:9077;" fillcolor="#CCFFCC" filled="t" stroked="f" coordsize="21600,21600">
              <v:path/>
              <v:fill on="t" focussize="0,0"/>
              <v:stroke on="f"/>
              <v:imagedata o:title=""/>
              <o:lock v:ext="edit"/>
            </v:rect>
            <v:line id="_x0000_s1170" o:spid="_x0000_s1170" o:spt="20" style="position:absolute;left:1304;top:585;height:0;width:9092;" stroked="t" coordsize="21600,21600">
              <v:path arrowok="t"/>
              <v:fill focussize="0,0"/>
              <v:stroke weight="0.48pt" color="#000000"/>
              <v:imagedata o:title=""/>
              <o:lock v:ext="edit"/>
            </v:line>
            <v:line id="_x0000_s1171" o:spid="_x0000_s1171" o:spt="20" style="position:absolute;left:1304;top:5485;height:0;width:9092;" stroked="t" coordsize="21600,21600">
              <v:path arrowok="t"/>
              <v:fill focussize="0,0"/>
              <v:stroke weight="0.48pt" color="#000000"/>
              <v:imagedata o:title=""/>
              <o:lock v:ext="edit"/>
            </v:line>
            <v:line id="_x0000_s1172" o:spid="_x0000_s1172" o:spt="20" style="position:absolute;left:1309;top:580;height:4900;width:0;" stroked="t" coordsize="21600,21600">
              <v:path arrowok="t"/>
              <v:fill focussize="0,0"/>
              <v:stroke weight="0.48pt" color="#000000"/>
              <v:imagedata o:title=""/>
              <o:lock v:ext="edit"/>
            </v:line>
            <v:line id="_x0000_s1173" o:spid="_x0000_s1173" o:spt="20" style="position:absolute;left:10391;top:580;height:4900;width:0;" stroked="t" coordsize="21600,21600">
              <v:path arrowok="t"/>
              <v:fill focussize="0,0"/>
              <v:stroke weight="0.48pt" color="#000000"/>
              <v:imagedata o:title=""/>
              <o:lock v:ext="edit"/>
            </v:line>
            <v:shape id="_x0000_s1174" o:spid="_x0000_s1174" o:spt="202" type="#_x0000_t202" style="position:absolute;left:1417;top:589;height:4891;width:8866;" fillcolor="#FFFFFF" filled="t" stroked="f" coordsize="21600,21600">
              <v:path/>
              <v:fill on="t" focussize="0,0"/>
              <v:stroke on="f" joinstyle="miter"/>
              <v:imagedata o:title=""/>
              <o:lock v:ext="edit"/>
              <v:textbox inset="0mm,0mm,0mm,0mm">
                <w:txbxContent>
                  <w:p>
                    <w:pPr>
                      <w:spacing w:before="90" w:line="381" w:lineRule="auto"/>
                      <w:ind w:left="-1" w:right="-15" w:firstLine="480"/>
                      <w:jc w:val="left"/>
                      <w:rPr>
                        <w:sz w:val="24"/>
                      </w:rPr>
                    </w:pPr>
                    <w:r>
                      <w:rPr>
                        <w:sz w:val="24"/>
                      </w:rPr>
                      <w:t>（1)个性劣势。做事太绝对化，处事不圆滑，有时候喜欢钻牛角尖;做事可能表现得独断专行，听不进别人意见;协作性可能不够、比较直观、固执，喜欢说直话。</w:t>
                    </w:r>
                    <w:r>
                      <w:rPr>
                        <w:spacing w:val="-3"/>
                        <w:sz w:val="24"/>
                      </w:rPr>
                      <w:t xml:space="preserve">我的专业是财务管理，教师的工作是个心思缜密，办事踏实，育人为本的工作，所以平日里我做事丢三落四的坏毛病一定得改掉，同时教师的工作是不允许独断专行的， </w:t>
                    </w:r>
                    <w:r>
                      <w:rPr>
                        <w:spacing w:val="-5"/>
                        <w:sz w:val="24"/>
                      </w:rPr>
                      <w:t>在学生和领导面前不该说的也不能多说，不该做的也不该越权去做，应该踏踏实实做好自己的工作。</w:t>
                    </w:r>
                  </w:p>
                  <w:p>
                    <w:pPr>
                      <w:spacing w:before="2" w:line="381" w:lineRule="auto"/>
                      <w:ind w:left="-1" w:right="-15" w:firstLine="480"/>
                      <w:jc w:val="left"/>
                      <w:rPr>
                        <w:sz w:val="24"/>
                      </w:rPr>
                    </w:pPr>
                    <w:r>
                      <w:rPr>
                        <w:sz w:val="24"/>
                      </w:rPr>
                      <w:t>（2)</w:t>
                    </w:r>
                    <w:r>
                      <w:rPr>
                        <w:spacing w:val="-2"/>
                        <w:sz w:val="24"/>
                      </w:rPr>
                      <w:t xml:space="preserve">自我认知程度较低。我就得对于对于自己自我了解程度严重偏低的现象，是与我所处的生活和学习环境密切相关的。由于习惯于在家长和老师的呵护下成长成 </w:t>
                    </w:r>
                    <w:r>
                      <w:rPr>
                        <w:spacing w:val="-4"/>
                        <w:sz w:val="24"/>
                      </w:rPr>
                      <w:t>长，自我认知性普遍较差。在家庭教育与应试教育的影响下，缺乏自我管理的意识与</w:t>
                    </w:r>
                  </w:p>
                  <w:p>
                    <w:pPr>
                      <w:spacing w:before="0" w:line="307" w:lineRule="exact"/>
                      <w:ind w:left="-1" w:right="0" w:firstLine="0"/>
                      <w:jc w:val="left"/>
                      <w:rPr>
                        <w:sz w:val="24"/>
                      </w:rPr>
                    </w:pPr>
                    <w:r>
                      <w:rPr>
                        <w:sz w:val="24"/>
                      </w:rPr>
                      <w:t>自我成长的途径。</w:t>
                    </w:r>
                  </w:p>
                </w:txbxContent>
              </v:textbox>
            </v:shape>
            <w10:wrap type="topAndBottom"/>
          </v:group>
        </w:pict>
      </w:r>
      <w:r>
        <w:rPr>
          <w:u w:val="single"/>
        </w:rPr>
        <w:t>（2）劣势分析：</w:t>
      </w:r>
    </w:p>
    <w:p>
      <w:pPr>
        <w:pStyle w:val="3"/>
        <w:rPr>
          <w:b/>
          <w:sz w:val="20"/>
        </w:rPr>
      </w:pPr>
    </w:p>
    <w:p>
      <w:pPr>
        <w:pStyle w:val="3"/>
        <w:rPr>
          <w:b/>
          <w:sz w:val="20"/>
        </w:rPr>
      </w:pPr>
    </w:p>
    <w:p>
      <w:pPr>
        <w:pStyle w:val="3"/>
        <w:rPr>
          <w:b/>
          <w:sz w:val="20"/>
        </w:rPr>
      </w:pPr>
    </w:p>
    <w:p>
      <w:pPr>
        <w:pStyle w:val="3"/>
        <w:spacing w:before="11"/>
        <w:rPr>
          <w:b/>
          <w:sz w:val="15"/>
        </w:rPr>
      </w:pPr>
    </w:p>
    <w:p>
      <w:pPr>
        <w:spacing w:before="67"/>
        <w:ind w:left="215" w:right="0" w:firstLine="0"/>
        <w:jc w:val="left"/>
        <w:rPr>
          <w:b/>
          <w:sz w:val="24"/>
        </w:rPr>
      </w:pPr>
      <w:r>
        <w:rPr>
          <w:b/>
          <w:sz w:val="24"/>
          <w:u w:val="single"/>
        </w:rPr>
        <w:t xml:space="preserve">（3）机会与威胁分析： </w:t>
      </w:r>
    </w:p>
    <w:p>
      <w:pPr>
        <w:pStyle w:val="3"/>
        <w:rPr>
          <w:b/>
          <w:sz w:val="9"/>
        </w:rPr>
      </w:pPr>
    </w:p>
    <w:p>
      <w:pPr>
        <w:pStyle w:val="3"/>
        <w:spacing w:before="67" w:line="381" w:lineRule="auto"/>
        <w:ind w:left="215" w:right="856" w:firstLine="451"/>
        <w:jc w:val="both"/>
      </w:pPr>
      <w:r>
        <w:rPr>
          <w:spacing w:val="-3"/>
        </w:rPr>
        <w:t xml:space="preserve">培训行业是一个非常诱人的行业。中国每年有将近 </w:t>
      </w:r>
      <w:r>
        <w:t>1</w:t>
      </w:r>
      <w:r>
        <w:rPr>
          <w:spacing w:val="-8"/>
        </w:rPr>
        <w:t xml:space="preserve"> 亿人参加各式各样的培训， </w:t>
      </w:r>
      <w:r>
        <w:rPr>
          <w:spacing w:val="-12"/>
        </w:rPr>
        <w:t xml:space="preserve">统计数据显示，中国培训行业规模正以每年 </w:t>
      </w:r>
      <w:r>
        <w:t>30%</w:t>
      </w:r>
      <w:r>
        <w:rPr>
          <w:spacing w:val="-6"/>
        </w:rPr>
        <w:t>速度递增。</w:t>
      </w:r>
      <w:r>
        <w:t>2015</w:t>
      </w:r>
      <w:r>
        <w:rPr>
          <w:spacing w:val="-12"/>
        </w:rPr>
        <w:t xml:space="preserve"> 年，国内培训市场达</w:t>
      </w:r>
      <w:r>
        <w:rPr>
          <w:spacing w:val="-36"/>
        </w:rPr>
        <w:t xml:space="preserve">到 </w:t>
      </w:r>
      <w:r>
        <w:t>900</w:t>
      </w:r>
      <w:r>
        <w:rPr>
          <w:spacing w:val="-23"/>
        </w:rPr>
        <w:t xml:space="preserve"> 亿元，截止 </w:t>
      </w:r>
      <w:r>
        <w:t>2016</w:t>
      </w:r>
      <w:r>
        <w:rPr>
          <w:spacing w:val="-14"/>
        </w:rPr>
        <w:t xml:space="preserve"> 年底，培训业的产值已达 </w:t>
      </w:r>
      <w:r>
        <w:t>7000</w:t>
      </w:r>
      <w:r>
        <w:rPr>
          <w:spacing w:val="-10"/>
        </w:rPr>
        <w:t xml:space="preserve"> 亿的规模，而行业利润甚至已</w:t>
      </w:r>
    </w:p>
    <w:p>
      <w:pPr>
        <w:pStyle w:val="3"/>
        <w:spacing w:line="307" w:lineRule="exact"/>
        <w:ind w:left="215"/>
      </w:pPr>
      <w:r>
        <w:t>接近 3000 亿元。内地培训市场正以年递增 10 倍的速度迅猛发展，中国每户人家只需</w:t>
      </w:r>
    </w:p>
    <w:p>
      <w:pPr>
        <w:pStyle w:val="3"/>
        <w:spacing w:before="182"/>
        <w:ind w:left="215"/>
      </w:pPr>
      <w:r>
        <w:t>每 5 年有一个人参加一次培训，培训拥有的市场就会相当庞大。事实上，一个外企中</w:t>
      </w:r>
    </w:p>
    <w:p>
      <w:pPr>
        <w:pStyle w:val="3"/>
        <w:spacing w:before="182"/>
        <w:ind w:left="215"/>
      </w:pPr>
      <w:r>
        <w:t>高层，每年一般须接受 5 至 7 次培训。所以，未来中国的培训市场将会愈加广阔。</w:t>
      </w:r>
    </w:p>
    <w:p>
      <w:pPr>
        <w:spacing w:after="0"/>
        <w:sectPr>
          <w:pgSz w:w="11910" w:h="16840"/>
          <w:pgMar w:top="1100" w:right="780" w:bottom="1180" w:left="1200" w:header="901" w:footer="989" w:gutter="0"/>
        </w:sectPr>
      </w:pPr>
    </w:p>
    <w:p>
      <w:pPr>
        <w:pStyle w:val="3"/>
        <w:spacing w:before="11"/>
        <w:rPr>
          <w:sz w:val="25"/>
        </w:rPr>
      </w:pPr>
      <w:r>
        <w:pict>
          <v:group id="_x0000_s1175" o:spid="_x0000_s1175" o:spt="203" style="position:absolute;left:0pt;margin-left:41.35pt;margin-top:129.55pt;height:555.55pt;width:528.6pt;mso-position-horizontal-relative:page;mso-position-vertical-relative:page;z-index:3072;mso-width-relative:page;mso-height-relative:page;" coordorigin="827,2592" coordsize="10572,11111">
            <o:lock v:ext="edit"/>
            <v:shape id="_x0000_s1176" o:spid="_x0000_s1176" o:spt="75" type="#_x0000_t75" style="position:absolute;left:940;top:2952;height:270;width:991;" filled="f" stroked="f" coordsize="21600,21600">
              <v:path/>
              <v:fill on="f" focussize="0,0"/>
              <v:stroke on="f"/>
              <v:imagedata r:id="rId95" o:title=""/>
              <o:lock v:ext="edit" aspectratio="t"/>
            </v:shape>
            <v:shape id="_x0000_s1177" o:spid="_x0000_s1177" o:spt="75" type="#_x0000_t75" style="position:absolute;left:910;top:3141;height:119;width:1205;" filled="f" stroked="f" coordsize="21600,21600">
              <v:path/>
              <v:fill on="f" focussize="0,0"/>
              <v:stroke on="f"/>
              <v:imagedata r:id="rId96" o:title=""/>
              <o:lock v:ext="edit" aspectratio="t"/>
            </v:shape>
            <v:shape id="_x0000_s1178" o:spid="_x0000_s1178" o:spt="75" type="#_x0000_t75" style="position:absolute;left:955;top:3605;height:271;width:1344;" filled="f" stroked="f" coordsize="21600,21600">
              <v:path/>
              <v:fill on="f" focussize="0,0"/>
              <v:stroke on="f"/>
              <v:imagedata r:id="rId97" o:title=""/>
              <o:lock v:ext="edit" aspectratio="t"/>
            </v:shape>
            <v:shape id="_x0000_s1179" o:spid="_x0000_s1179" o:spt="75" type="#_x0000_t75" style="position:absolute;left:967;top:3928;height:270;width:1307;" filled="f" stroked="f" coordsize="21600,21600">
              <v:path/>
              <v:fill on="f" focussize="0,0"/>
              <v:stroke on="f"/>
              <v:imagedata r:id="rId98" o:title=""/>
              <o:lock v:ext="edit" aspectratio="t"/>
            </v:shape>
            <v:shape id="_x0000_s1180" o:spid="_x0000_s1180" o:spt="75" type="#_x0000_t75" style="position:absolute;left:956;top:4254;height:270;width:1536;" filled="f" stroked="f" coordsize="21600,21600">
              <v:path/>
              <v:fill on="f" focussize="0,0"/>
              <v:stroke on="f"/>
              <v:imagedata r:id="rId99" o:title=""/>
              <o:lock v:ext="edit" aspectratio="t"/>
            </v:shape>
            <v:shape id="_x0000_s1181" o:spid="_x0000_s1181" o:spt="75" type="#_x0000_t75" style="position:absolute;left:945;top:4583;height:267;width:1576;" filled="f" stroked="f" coordsize="21600,21600">
              <v:path/>
              <v:fill on="f" focussize="0,0"/>
              <v:stroke on="f"/>
              <v:imagedata r:id="rId100" o:title=""/>
              <o:lock v:ext="edit" aspectratio="t"/>
            </v:shape>
            <v:shape id="_x0000_s1182" o:spid="_x0000_s1182" o:spt="75" type="#_x0000_t75" style="position:absolute;left:945;top:4906;height:270;width:2227;" filled="f" stroked="f" coordsize="21600,21600">
              <v:path/>
              <v:fill on="f" focussize="0,0"/>
              <v:stroke on="f"/>
              <v:imagedata r:id="rId101" o:title=""/>
              <o:lock v:ext="edit" aspectratio="t"/>
            </v:shape>
            <v:shape id="_x0000_s1183" o:spid="_x0000_s1183" o:spt="75" type="#_x0000_t75" style="position:absolute;left:953;top:5232;height:270;width:3309;" filled="f" stroked="f" coordsize="21600,21600">
              <v:path/>
              <v:fill on="f" focussize="0,0"/>
              <v:stroke on="f"/>
              <v:imagedata r:id="rId102" o:title=""/>
              <o:lock v:ext="edit" aspectratio="t"/>
            </v:shape>
            <v:shape id="_x0000_s1184" o:spid="_x0000_s1184" o:spt="75" type="#_x0000_t75" style="position:absolute;left:952;top:5558;height:270;width:3766;" filled="f" stroked="f" coordsize="21600,21600">
              <v:path/>
              <v:fill on="f" focussize="0,0"/>
              <v:stroke on="f"/>
              <v:imagedata r:id="rId103" o:title=""/>
              <o:lock v:ext="edit" aspectratio="t"/>
            </v:shape>
            <v:shape id="_x0000_s1185" o:spid="_x0000_s1185" o:spt="75" type="#_x0000_t75" style="position:absolute;left:948;top:5886;height:269;width:1548;" filled="f" stroked="f" coordsize="21600,21600">
              <v:path/>
              <v:fill on="f" focussize="0,0"/>
              <v:stroke on="f"/>
              <v:imagedata r:id="rId104" o:title=""/>
              <o:lock v:ext="edit" aspectratio="t"/>
            </v:shape>
            <v:shape id="_x0000_s1186" o:spid="_x0000_s1186" o:spt="75" type="#_x0000_t75" style="position:absolute;left:2479;top:6034;height:155;width:119;" filled="f" stroked="f" coordsize="21600,21600">
              <v:path/>
              <v:fill on="f" focussize="0,0"/>
              <v:stroke on="f"/>
              <v:imagedata r:id="rId105" o:title=""/>
              <o:lock v:ext="edit" aspectratio="t"/>
            </v:shape>
            <v:shape id="_x0000_s1187" o:spid="_x0000_s1187" o:spt="75" type="#_x0000_t75" style="position:absolute;left:2590;top:5884;height:295;width:2908;" filled="f" stroked="f" coordsize="21600,21600">
              <v:path/>
              <v:fill on="f" focussize="0,0"/>
              <v:stroke on="f"/>
              <v:imagedata r:id="rId106" o:title=""/>
              <o:lock v:ext="edit" aspectratio="t"/>
            </v:shape>
            <v:shape id="_x0000_s1188" o:spid="_x0000_s1188" o:spt="75" type="#_x0000_t75" style="position:absolute;left:928;top:6212;height:269;width:260;" filled="f" stroked="f" coordsize="21600,21600">
              <v:path/>
              <v:fill on="f" focussize="0,0"/>
              <v:stroke on="f"/>
              <v:imagedata r:id="rId107" o:title=""/>
              <o:lock v:ext="edit" aspectratio="t"/>
            </v:shape>
            <v:shape id="_x0000_s1189" o:spid="_x0000_s1189" o:spt="75" type="#_x0000_t75" style="position:absolute;left:927;top:6538;height:271;width:1153;" filled="f" stroked="f" coordsize="21600,21600">
              <v:path/>
              <v:fill on="f" focussize="0,0"/>
              <v:stroke on="f"/>
              <v:imagedata r:id="rId108" o:title=""/>
              <o:lock v:ext="edit" aspectratio="t"/>
            </v:shape>
            <v:shape id="_x0000_s1190" o:spid="_x0000_s1190" o:spt="75" type="#_x0000_t75" style="position:absolute;left:2039;top:6686;height:155;width:119;" filled="f" stroked="f" coordsize="21600,21600">
              <v:path/>
              <v:fill on="f" focussize="0,0"/>
              <v:stroke on="f"/>
              <v:imagedata r:id="rId109" o:title=""/>
              <o:lock v:ext="edit" aspectratio="t"/>
            </v:shape>
            <v:shape id="_x0000_s1191" o:spid="_x0000_s1191" o:spt="75" type="#_x0000_t75" style="position:absolute;left:2137;top:6536;height:295;width:3362;" filled="f" stroked="f" coordsize="21600,21600">
              <v:path/>
              <v:fill on="f" focussize="0,0"/>
              <v:stroke on="f"/>
              <v:imagedata r:id="rId110" o:title=""/>
              <o:lock v:ext="edit" aspectratio="t"/>
            </v:shape>
            <v:shape id="_x0000_s1192" o:spid="_x0000_s1192" o:spt="75" type="#_x0000_t75" style="position:absolute;left:924;top:6866;height:270;width:1338;" filled="f" stroked="f" coordsize="21600,21600">
              <v:path/>
              <v:fill on="f" focussize="0,0"/>
              <v:stroke on="f"/>
              <v:imagedata r:id="rId111" o:title=""/>
              <o:lock v:ext="edit" aspectratio="t"/>
            </v:shape>
            <v:shape id="_x0000_s1193" o:spid="_x0000_s1193" o:spt="75" type="#_x0000_t75" style="position:absolute;left:952;top:7188;height:270;width:2425;" filled="f" stroked="f" coordsize="21600,21600">
              <v:path/>
              <v:fill on="f" focussize="0,0"/>
              <v:stroke on="f"/>
              <v:imagedata r:id="rId112" o:title=""/>
              <o:lock v:ext="edit" aspectratio="t"/>
            </v:shape>
            <v:shape id="_x0000_s1194" o:spid="_x0000_s1194" o:spt="75" type="#_x0000_t75" style="position:absolute;left:3359;top:7338;height:155;width:119;" filled="f" stroked="f" coordsize="21600,21600">
              <v:path/>
              <v:fill on="f" focussize="0,0"/>
              <v:stroke on="f"/>
              <v:imagedata r:id="rId113" o:title=""/>
              <o:lock v:ext="edit" aspectratio="t"/>
            </v:shape>
            <v:shape id="_x0000_s1195" o:spid="_x0000_s1195" o:spt="75" type="#_x0000_t75" style="position:absolute;left:3458;top:7188;height:294;width:2022;" filled="f" stroked="f" coordsize="21600,21600">
              <v:path/>
              <v:fill on="f" focussize="0,0"/>
              <v:stroke on="f"/>
              <v:imagedata r:id="rId114" o:title=""/>
              <o:lock v:ext="edit" aspectratio="t"/>
            </v:shape>
            <v:shape id="_x0000_s1196" o:spid="_x0000_s1196" o:spt="75" type="#_x0000_t75" style="position:absolute;left:965;top:7517;height:267;width:2620;" filled="f" stroked="f" coordsize="21600,21600">
              <v:path/>
              <v:fill on="f" focussize="0,0"/>
              <v:stroke on="f"/>
              <v:imagedata r:id="rId115" o:title=""/>
              <o:lock v:ext="edit" aspectratio="t"/>
            </v:shape>
            <v:shape id="_x0000_s1197" o:spid="_x0000_s1197" o:spt="75" type="#_x0000_t75" style="position:absolute;left:6817;top:8871;height:268;width:976;" filled="f" stroked="f" coordsize="21600,21600">
              <v:path/>
              <v:fill on="f" focussize="0,0"/>
              <v:stroke on="f"/>
              <v:imagedata r:id="rId116" o:title=""/>
              <o:lock v:ext="edit" aspectratio="t"/>
            </v:shape>
            <v:shape id="_x0000_s1198" o:spid="_x0000_s1198" o:spt="75" type="#_x0000_t75" style="position:absolute;left:6772;top:9060;height:119;width:1205;" filled="f" stroked="f" coordsize="21600,21600">
              <v:path/>
              <v:fill on="f" focussize="0,0"/>
              <v:stroke on="f"/>
              <v:imagedata r:id="rId117" o:title=""/>
              <o:lock v:ext="edit" aspectratio="t"/>
            </v:shape>
            <v:shape id="_x0000_s1199" o:spid="_x0000_s1199" o:spt="75" type="#_x0000_t75" style="position:absolute;left:6816;top:9522;height:270;width:3071;" filled="f" stroked="f" coordsize="21600,21600">
              <v:path/>
              <v:fill on="f" focussize="0,0"/>
              <v:stroke on="f"/>
              <v:imagedata r:id="rId118" o:title=""/>
              <o:lock v:ext="edit" aspectratio="t"/>
            </v:shape>
            <v:shape id="_x0000_s1200" o:spid="_x0000_s1200" o:spt="75" type="#_x0000_t75" style="position:absolute;left:6814;top:9849;height:269;width:3078;" filled="f" stroked="f" coordsize="21600,21600">
              <v:path/>
              <v:fill on="f" focussize="0,0"/>
              <v:stroke on="f"/>
              <v:imagedata r:id="rId119" o:title=""/>
              <o:lock v:ext="edit" aspectratio="t"/>
            </v:shape>
            <v:shape id="_x0000_s1201" o:spid="_x0000_s1201" o:spt="75" type="#_x0000_t75" style="position:absolute;left:6818;top:10174;height:596;width:3735;" filled="f" stroked="f" coordsize="21600,21600">
              <v:path/>
              <v:fill on="f" focussize="0,0"/>
              <v:stroke on="f"/>
              <v:imagedata r:id="rId120" o:title=""/>
              <o:lock v:ext="edit" aspectratio="t"/>
            </v:shape>
            <v:shape id="_x0000_s1202" o:spid="_x0000_s1202" o:spt="75" type="#_x0000_t75" style="position:absolute;left:6792;top:10826;height:592;width:4218;" filled="f" stroked="f" coordsize="21600,21600">
              <v:path/>
              <v:fill on="f" focussize="0,0"/>
              <v:stroke on="f"/>
              <v:imagedata r:id="rId121" o:title=""/>
              <o:lock v:ext="edit" aspectratio="t"/>
            </v:shape>
            <v:shape id="_x0000_s1203" o:spid="_x0000_s1203" o:spt="75" type="#_x0000_t75" style="position:absolute;left:6824;top:11478;height:270;width:2651;" filled="f" stroked="f" coordsize="21600,21600">
              <v:path/>
              <v:fill on="f" focussize="0,0"/>
              <v:stroke on="f"/>
              <v:imagedata r:id="rId122" o:title=""/>
              <o:lock v:ext="edit" aspectratio="t"/>
            </v:shape>
            <v:shape id="_x0000_s1204" o:spid="_x0000_s1204" o:spt="75" type="#_x0000_t75" style="position:absolute;left:6820;top:11804;height:270;width:1114;" filled="f" stroked="f" coordsize="21600,21600">
              <v:path/>
              <v:fill on="f" focussize="0,0"/>
              <v:stroke on="f"/>
              <v:imagedata r:id="rId123" o:title=""/>
              <o:lock v:ext="edit" aspectratio="t"/>
            </v:shape>
            <v:shape id="_x0000_s1205" o:spid="_x0000_s1205" o:spt="75" type="#_x0000_t75" style="position:absolute;left:7901;top:11954;height:155;width:119;" filled="f" stroked="f" coordsize="21600,21600">
              <v:path/>
              <v:fill on="f" focussize="0,0"/>
              <v:stroke on="f"/>
              <v:imagedata r:id="rId124" o:title=""/>
              <o:lock v:ext="edit" aspectratio="t"/>
            </v:shape>
            <v:shape id="_x0000_s1206" o:spid="_x0000_s1206" o:spt="75" type="#_x0000_t75" style="position:absolute;left:8062;top:11804;height:270;width:2648;" filled="f" stroked="f" coordsize="21600,21600">
              <v:path/>
              <v:fill on="f" focussize="0,0"/>
              <v:stroke on="f"/>
              <v:imagedata r:id="rId125" o:title=""/>
              <o:lock v:ext="edit" aspectratio="t"/>
            </v:shape>
            <v:shape id="_x0000_s1207" o:spid="_x0000_s1207" o:spt="75" type="#_x0000_t75" style="position:absolute;left:10713;top:11954;height:155;width:115;" filled="f" stroked="f" coordsize="21600,21600">
              <v:path/>
              <v:fill on="f" focussize="0,0"/>
              <v:stroke on="f"/>
              <v:imagedata r:id="rId126" o:title=""/>
              <o:lock v:ext="edit" aspectratio="t"/>
            </v:shape>
            <v:shape id="_x0000_s1208" o:spid="_x0000_s1208" o:spt="75" type="#_x0000_t75" style="position:absolute;left:10872;top:11805;height:271;width:265;" filled="f" stroked="f" coordsize="21600,21600">
              <v:path/>
              <v:fill on="f" focussize="0,0"/>
              <v:stroke on="f"/>
              <v:imagedata r:id="rId127" o:title=""/>
              <o:lock v:ext="edit" aspectratio="t"/>
            </v:shape>
            <v:shape id="_x0000_s1209" o:spid="_x0000_s1209" o:spt="75" type="#_x0000_t75" style="position:absolute;left:6809;top:12131;height:270;width:2005;" filled="f" stroked="f" coordsize="21600,21600">
              <v:path/>
              <v:fill on="f" focussize="0,0"/>
              <v:stroke on="f"/>
              <v:imagedata r:id="rId128" o:title=""/>
              <o:lock v:ext="edit" aspectratio="t"/>
            </v:shape>
            <v:shape id="_x0000_s1210" o:spid="_x0000_s1210" o:spt="75" type="#_x0000_t75" style="position:absolute;left:1285;top:8949;height:271;width:960;" filled="f" stroked="f" coordsize="21600,21600">
              <v:path/>
              <v:fill on="f" focussize="0,0"/>
              <v:stroke on="f"/>
              <v:imagedata r:id="rId129" o:title=""/>
              <o:lock v:ext="edit" aspectratio="t"/>
            </v:shape>
            <v:shape id="_x0000_s1211" o:spid="_x0000_s1211" o:spt="75" type="#_x0000_t75" style="position:absolute;left:1238;top:9136;height:119;width:1205;" filled="f" stroked="f" coordsize="21600,21600">
              <v:path/>
              <v:fill on="f" focussize="0,0"/>
              <v:stroke on="f"/>
              <v:imagedata r:id="rId130" o:title=""/>
              <o:lock v:ext="edit" aspectratio="t"/>
            </v:shape>
            <v:shape id="_x0000_s1212" o:spid="_x0000_s1212" o:spt="75" type="#_x0000_t75" style="position:absolute;left:1250;top:9598;height:270;width:3988;" filled="f" stroked="f" coordsize="21600,21600">
              <v:path/>
              <v:fill on="f" focussize="0,0"/>
              <v:stroke on="f"/>
              <v:imagedata r:id="rId131" o:title=""/>
              <o:lock v:ext="edit" aspectratio="t"/>
            </v:shape>
            <v:shape id="_x0000_s1213" o:spid="_x0000_s1213" o:spt="75" type="#_x0000_t75" style="position:absolute;left:1282;top:9925;height:270;width:883;" filled="f" stroked="f" coordsize="21600,21600">
              <v:path/>
              <v:fill on="f" focussize="0,0"/>
              <v:stroke on="f"/>
              <v:imagedata r:id="rId132" o:title=""/>
              <o:lock v:ext="edit" aspectratio="t"/>
            </v:shape>
            <v:shape id="_x0000_s1214" o:spid="_x0000_s1214" o:spt="75" type="#_x0000_t75" style="position:absolute;left:2147;top:10073;height:155;width:119;" filled="f" stroked="f" coordsize="21600,21600">
              <v:path/>
              <v:fill on="f" focussize="0,0"/>
              <v:stroke on="f"/>
              <v:imagedata r:id="rId133" o:title=""/>
              <o:lock v:ext="edit" aspectratio="t"/>
            </v:shape>
            <v:shape id="_x0000_s1215" o:spid="_x0000_s1215" o:spt="75" type="#_x0000_t75" style="position:absolute;left:2301;top:9924;height:269;width:1996;" filled="f" stroked="f" coordsize="21600,21600">
              <v:path/>
              <v:fill on="f" focussize="0,0"/>
              <v:stroke on="f"/>
              <v:imagedata r:id="rId134" o:title=""/>
              <o:lock v:ext="edit" aspectratio="t"/>
            </v:shape>
            <v:shape id="_x0000_s1216" o:spid="_x0000_s1216" o:spt="75" type="#_x0000_t75" style="position:absolute;left:4293;top:10073;height:116;width:115;" filled="f" stroked="f" coordsize="21600,21600">
              <v:path/>
              <v:fill on="f" focussize="0,0"/>
              <v:stroke on="f"/>
              <v:imagedata r:id="rId135" o:title=""/>
              <o:lock v:ext="edit" aspectratio="t"/>
            </v:shape>
            <v:shape id="_x0000_s1217" o:spid="_x0000_s1217" o:spt="75" type="#_x0000_t75" style="position:absolute;left:4478;top:9927;height:271;width:882;" filled="f" stroked="f" coordsize="21600,21600">
              <v:path/>
              <v:fill on="f" focussize="0,0"/>
              <v:stroke on="f"/>
              <v:imagedata r:id="rId136" o:title=""/>
              <o:lock v:ext="edit" aspectratio="t"/>
            </v:shape>
            <v:shape id="_x0000_s1218" o:spid="_x0000_s1218" o:spt="75" type="#_x0000_t75" style="position:absolute;left:1280;top:10251;height:269;width:889;" filled="f" stroked="f" coordsize="21600,21600">
              <v:path/>
              <v:fill on="f" focussize="0,0"/>
              <v:stroke on="f"/>
              <v:imagedata r:id="rId137" o:title=""/>
              <o:lock v:ext="edit" aspectratio="t"/>
            </v:shape>
            <v:shape id="_x0000_s1219" o:spid="_x0000_s1219" o:spt="75" type="#_x0000_t75" style="position:absolute;left:2147;top:10399;height:155;width:119;" filled="f" stroked="f" coordsize="21600,21600">
              <v:path/>
              <v:fill on="f" focussize="0,0"/>
              <v:stroke on="f"/>
              <v:imagedata r:id="rId138" o:title=""/>
              <o:lock v:ext="edit" aspectratio="t"/>
            </v:shape>
            <v:shape id="_x0000_s1220" o:spid="_x0000_s1220" o:spt="75" type="#_x0000_t75" style="position:absolute;left:2334;top:10250;height:268;width:1539;" filled="f" stroked="f" coordsize="21600,21600">
              <v:path/>
              <v:fill on="f" focussize="0,0"/>
              <v:stroke on="f"/>
              <v:imagedata r:id="rId139" o:title=""/>
              <o:lock v:ext="edit" aspectratio="t"/>
            </v:shape>
            <v:shape id="_x0000_s1221" o:spid="_x0000_s1221" o:spt="75" type="#_x0000_t75" style="position:absolute;left:3853;top:10399;height:155;width:119;" filled="f" stroked="f" coordsize="21600,21600">
              <v:path/>
              <v:fill on="f" focussize="0,0"/>
              <v:stroke on="f"/>
              <v:imagedata r:id="rId140" o:title=""/>
              <o:lock v:ext="edit" aspectratio="t"/>
            </v:shape>
            <v:shape id="_x0000_s1222" o:spid="_x0000_s1222" o:spt="75" type="#_x0000_t75" style="position:absolute;left:4032;top:10249;height:270;width:1350;" filled="f" stroked="f" coordsize="21600,21600">
              <v:path/>
              <v:fill on="f" focussize="0,0"/>
              <v:stroke on="f"/>
              <v:imagedata r:id="rId141" o:title=""/>
              <o:lock v:ext="edit" aspectratio="t"/>
            </v:shape>
            <v:shape id="_x0000_s1223" o:spid="_x0000_s1223" o:spt="75" type="#_x0000_t75" style="position:absolute;left:1282;top:10579;height:267;width:1767;" filled="f" stroked="f" coordsize="21600,21600">
              <v:path/>
              <v:fill on="f" focussize="0,0"/>
              <v:stroke on="f"/>
              <v:imagedata r:id="rId142" o:title=""/>
              <o:lock v:ext="edit" aspectratio="t"/>
            </v:shape>
            <v:shape id="_x0000_s1224" o:spid="_x0000_s1224" o:spt="75" type="#_x0000_t75" style="position:absolute;left:3027;top:10725;height:155;width:119;" filled="f" stroked="f" coordsize="21600,21600">
              <v:path/>
              <v:fill on="f" focussize="0,0"/>
              <v:stroke on="f"/>
              <v:imagedata r:id="rId143" o:title=""/>
              <o:lock v:ext="edit" aspectratio="t"/>
            </v:shape>
            <v:shape id="_x0000_s1225" o:spid="_x0000_s1225" o:spt="75" type="#_x0000_t75" style="position:absolute;left:3124;top:10576;height:294;width:2253;" filled="f" stroked="f" coordsize="21600,21600">
              <v:path/>
              <v:fill on="f" focussize="0,0"/>
              <v:stroke on="f"/>
              <v:imagedata r:id="rId144" o:title=""/>
              <o:lock v:ext="edit" aspectratio="t"/>
            </v:shape>
            <v:shape id="_x0000_s1226" o:spid="_x0000_s1226" o:spt="75" type="#_x0000_t75" style="position:absolute;left:1258;top:10901;height:268;width:911;" filled="f" stroked="f" coordsize="21600,21600">
              <v:path/>
              <v:fill on="f" focussize="0,0"/>
              <v:stroke on="f"/>
              <v:imagedata r:id="rId145" o:title=""/>
              <o:lock v:ext="edit" aspectratio="t"/>
            </v:shape>
            <v:shape id="_x0000_s1227" o:spid="_x0000_s1227" o:spt="75" type="#_x0000_t75" style="position:absolute;left:1284;top:11227;height:268;width:1769;" filled="f" stroked="f" coordsize="21600,21600">
              <v:path/>
              <v:fill on="f" focussize="0,0"/>
              <v:stroke on="f"/>
              <v:imagedata r:id="rId146" o:title=""/>
              <o:lock v:ext="edit" aspectratio="t"/>
            </v:shape>
            <v:shape id="_x0000_s1228" o:spid="_x0000_s1228" o:spt="75" type="#_x0000_t75" style="position:absolute;left:3027;top:11377;height:155;width:119;" filled="f" stroked="f" coordsize="21600,21600">
              <v:path/>
              <v:fill on="f" focussize="0,0"/>
              <v:stroke on="f"/>
              <v:imagedata r:id="rId147" o:title=""/>
              <o:lock v:ext="edit" aspectratio="t"/>
            </v:shape>
            <v:shape id="_x0000_s1229" o:spid="_x0000_s1229" o:spt="75" type="#_x0000_t75" style="position:absolute;left:3170;top:11227;height:269;width:1384;" filled="f" stroked="f" coordsize="21600,21600">
              <v:path/>
              <v:fill on="f" focussize="0,0"/>
              <v:stroke on="f"/>
              <v:imagedata r:id="rId148" o:title=""/>
              <o:lock v:ext="edit" aspectratio="t"/>
            </v:shape>
            <v:shape id="_x0000_s1230" o:spid="_x0000_s1230" o:spt="75" type="#_x0000_t75" style="position:absolute;left:4513;top:11377;height:155;width:119;" filled="f" stroked="f" coordsize="21600,21600">
              <v:path/>
              <v:fill on="f" focussize="0,0"/>
              <v:stroke on="f"/>
              <v:imagedata r:id="rId149" o:title=""/>
              <o:lock v:ext="edit" aspectratio="t"/>
            </v:shape>
            <v:shape id="_x0000_s1231" o:spid="_x0000_s1231" o:spt="75" type="#_x0000_t75" style="position:absolute;left:4714;top:11230;height:271;width:665;" filled="f" stroked="f" coordsize="21600,21600">
              <v:path/>
              <v:fill on="f" focussize="0,0"/>
              <v:stroke on="f"/>
              <v:imagedata r:id="rId150" o:title=""/>
              <o:lock v:ext="edit" aspectratio="t"/>
            </v:shape>
            <v:shape id="_x0000_s1232" o:spid="_x0000_s1232" o:spt="75" type="#_x0000_t75" style="position:absolute;left:1286;top:11556;height:267;width:2651;" filled="f" stroked="f" coordsize="21600,21600">
              <v:path/>
              <v:fill on="f" focussize="0,0"/>
              <v:stroke on="f"/>
              <v:imagedata r:id="rId151" o:title=""/>
              <o:lock v:ext="edit" aspectratio="t"/>
            </v:shape>
            <v:shape id="_x0000_s1233" o:spid="_x0000_s1233" o:spt="75" type="#_x0000_t75" style="position:absolute;left:1280;top:11879;height:271;width:1772;" filled="f" stroked="f" coordsize="21600,21600">
              <v:path/>
              <v:fill on="f" focussize="0,0"/>
              <v:stroke on="f"/>
              <v:imagedata r:id="rId152" o:title=""/>
              <o:lock v:ext="edit" aspectratio="t"/>
            </v:shape>
            <v:shape id="_x0000_s1234" o:spid="_x0000_s1234" o:spt="75" type="#_x0000_t75" style="position:absolute;left:3027;top:12029;height:155;width:119;" filled="f" stroked="f" coordsize="21600,21600">
              <v:path/>
              <v:fill on="f" focussize="0,0"/>
              <v:stroke on="f"/>
              <v:imagedata r:id="rId153" o:title=""/>
              <o:lock v:ext="edit" aspectratio="t"/>
            </v:shape>
            <v:shape id="_x0000_s1235" o:spid="_x0000_s1235" o:spt="75" type="#_x0000_t75" style="position:absolute;left:3119;top:11882;height:292;width:2256;" filled="f" stroked="f" coordsize="21600,21600">
              <v:path/>
              <v:fill on="f" focussize="0,0"/>
              <v:stroke on="f"/>
              <v:imagedata r:id="rId154" o:title=""/>
              <o:lock v:ext="edit" aspectratio="t"/>
            </v:shape>
            <v:shape id="_x0000_s1236" o:spid="_x0000_s1236" o:spt="75" type="#_x0000_t75" style="position:absolute;left:1282;top:12206;height:270;width:1768;" filled="f" stroked="f" coordsize="21600,21600">
              <v:path/>
              <v:fill on="f" focussize="0,0"/>
              <v:stroke on="f"/>
              <v:imagedata r:id="rId155" o:title=""/>
              <o:lock v:ext="edit" aspectratio="t"/>
            </v:shape>
            <v:shape id="_x0000_s1237" o:spid="_x0000_s1237" o:spt="75" type="#_x0000_t75" style="position:absolute;left:6607;top:2877;height:269;width:959;" filled="f" stroked="f" coordsize="21600,21600">
              <v:path/>
              <v:fill on="f" focussize="0,0"/>
              <v:stroke on="f"/>
              <v:imagedata r:id="rId156" o:title=""/>
              <o:lock v:ext="edit" aspectratio="t"/>
            </v:shape>
            <v:shape id="_x0000_s1238" o:spid="_x0000_s1238" o:spt="75" type="#_x0000_t75" style="position:absolute;left:6555;top:3064;height:119;width:1205;" filled="f" stroked="f" coordsize="21600,21600">
              <v:path/>
              <v:fill on="f" focussize="0,0"/>
              <v:stroke on="f"/>
              <v:imagedata r:id="rId157" o:title=""/>
              <o:lock v:ext="edit" aspectratio="t"/>
            </v:shape>
            <v:shape id="_x0000_s1239" o:spid="_x0000_s1239" o:spt="75" type="#_x0000_t75" style="position:absolute;left:6597;top:3527;height:271;width:1350;" filled="f" stroked="f" coordsize="21600,21600">
              <v:path/>
              <v:fill on="f" focussize="0,0"/>
              <v:stroke on="f"/>
              <v:imagedata r:id="rId158" o:title=""/>
              <o:lock v:ext="edit" aspectratio="t"/>
            </v:shape>
            <v:shape id="_x0000_s1240" o:spid="_x0000_s1240" o:spt="75" type="#_x0000_t75" style="position:absolute;left:6597;top:3856;height:268;width:2195;" filled="f" stroked="f" coordsize="21600,21600">
              <v:path/>
              <v:fill on="f" focussize="0,0"/>
              <v:stroke on="f"/>
              <v:imagedata r:id="rId159" o:title=""/>
              <o:lock v:ext="edit" aspectratio="t"/>
            </v:shape>
            <v:shape id="_x0000_s1241" o:spid="_x0000_s1241" o:spt="75" type="#_x0000_t75" style="position:absolute;left:6601;top:4179;height:270;width:2191;" filled="f" stroked="f" coordsize="21600,21600">
              <v:path/>
              <v:fill on="f" focussize="0,0"/>
              <v:stroke on="f"/>
              <v:imagedata r:id="rId160" o:title=""/>
              <o:lock v:ext="edit" aspectratio="t"/>
            </v:shape>
            <v:shape id="_x0000_s1242" o:spid="_x0000_s1242" o:spt="75" type="#_x0000_t75" style="position:absolute;left:6597;top:4505;height:270;width:3536;" filled="f" stroked="f" coordsize="21600,21600">
              <v:path/>
              <v:fill on="f" focussize="0,0"/>
              <v:stroke on="f"/>
              <v:imagedata r:id="rId161" o:title=""/>
              <o:lock v:ext="edit" aspectratio="t"/>
            </v:shape>
            <v:shape id="_x0000_s1243" o:spid="_x0000_s1243" o:spt="75" type="#_x0000_t75" style="position:absolute;left:6606;top:4832;height:270;width:3301;" filled="f" stroked="f" coordsize="21600,21600">
              <v:path/>
              <v:fill on="f" focussize="0,0"/>
              <v:stroke on="f"/>
              <v:imagedata r:id="rId162" o:title=""/>
              <o:lock v:ext="edit" aspectratio="t"/>
            </v:shape>
            <v:shape id="_x0000_s1244" o:spid="_x0000_s1244" o:spt="75" type="#_x0000_t75" style="position:absolute;left:6585;top:5157;height:270;width:1796;" filled="f" stroked="f" coordsize="21600,21600">
              <v:path/>
              <v:fill on="f" focussize="0,0"/>
              <v:stroke on="f"/>
              <v:imagedata r:id="rId163" o:title=""/>
              <o:lock v:ext="edit" aspectratio="t"/>
            </v:shape>
            <v:shape id="_x0000_s1245" o:spid="_x0000_s1245" o:spt="75" type="#_x0000_t75" style="position:absolute;left:8344;top:5307;height:155;width:119;" filled="f" stroked="f" coordsize="21600,21600">
              <v:path/>
              <v:fill on="f" focussize="0,0"/>
              <v:stroke on="f"/>
              <v:imagedata r:id="rId164" o:title=""/>
              <o:lock v:ext="edit" aspectratio="t"/>
            </v:shape>
            <v:shape id="_x0000_s1246" o:spid="_x0000_s1246" o:spt="75" type="#_x0000_t75" style="position:absolute;left:8509;top:5160;height:268;width:2851;" filled="f" stroked="f" coordsize="21600,21600">
              <v:path/>
              <v:fill on="f" focussize="0,0"/>
              <v:stroke on="f"/>
              <v:imagedata r:id="rId165" o:title=""/>
              <o:lock v:ext="edit" aspectratio="t"/>
            </v:shape>
            <v:shape id="_x0000_s1247" o:spid="_x0000_s1247" o:spt="75" type="#_x0000_t75" style="position:absolute;left:6596;top:5484;height:268;width:890;" filled="f" stroked="f" coordsize="21600,21600">
              <v:path/>
              <v:fill on="f" focussize="0,0"/>
              <v:stroke on="f"/>
              <v:imagedata r:id="rId166" o:title=""/>
              <o:lock v:ext="edit" aspectratio="t"/>
            </v:shape>
            <v:shape id="_x0000_s1248" o:spid="_x0000_s1248" o:spt="75" type="#_x0000_t75" style="position:absolute;left:7464;top:5633;height:155;width:119;" filled="f" stroked="f" coordsize="21600,21600">
              <v:path/>
              <v:fill on="f" focussize="0,0"/>
              <v:stroke on="f"/>
              <v:imagedata r:id="rId167" o:title=""/>
              <o:lock v:ext="edit" aspectratio="t"/>
            </v:shape>
            <v:shape id="_x0000_s1249" o:spid="_x0000_s1249" o:spt="75" type="#_x0000_t75" style="position:absolute;left:7683;top:5486;height:270;width:883;" filled="f" stroked="f" coordsize="21600,21600">
              <v:path/>
              <v:fill on="f" focussize="0,0"/>
              <v:stroke on="f"/>
              <v:imagedata r:id="rId168" o:title=""/>
              <o:lock v:ext="edit" aspectratio="t"/>
            </v:shape>
            <v:shape id="_x0000_s1250" o:spid="_x0000_s1250" o:spt="75" type="#_x0000_t75" style="position:absolute;left:8542;top:5609;height:155;width:137;" filled="f" stroked="f" coordsize="21600,21600">
              <v:path/>
              <v:fill on="f" focussize="0,0"/>
              <v:stroke on="f"/>
              <v:imagedata r:id="rId169" o:title=""/>
              <o:lock v:ext="edit" aspectratio="t"/>
            </v:shape>
            <v:shape id="_x0000_s1251" o:spid="_x0000_s1251" o:spt="75" type="#_x0000_t75" style="position:absolute;left:8743;top:5485;height:267;width:471;" filled="f" stroked="f" coordsize="21600,21600">
              <v:path/>
              <v:fill on="f" focussize="0,0"/>
              <v:stroke on="f"/>
              <v:imagedata r:id="rId170" o:title=""/>
              <o:lock v:ext="edit" aspectratio="t"/>
            </v:shape>
            <v:shape id="_x0000_s1252" o:spid="_x0000_s1252" o:spt="75" type="#_x0000_t75" style="position:absolute;left:9178;top:5633;height:155;width:119;" filled="f" stroked="f" coordsize="21600,21600">
              <v:path/>
              <v:fill on="f" focussize="0,0"/>
              <v:stroke on="f"/>
              <v:imagedata r:id="rId171" o:title=""/>
              <o:lock v:ext="edit" aspectratio="t"/>
            </v:shape>
            <v:shape id="_x0000_s1253" o:spid="_x0000_s1253" o:spt="75" type="#_x0000_t75" style="position:absolute;left:9391;top:5485;height:268;width:2008;" filled="f" stroked="f" coordsize="21600,21600">
              <v:path/>
              <v:fill on="f" focussize="0,0"/>
              <v:stroke on="f"/>
              <v:imagedata r:id="rId172" o:title=""/>
              <o:lock v:ext="edit" aspectratio="t"/>
            </v:shape>
            <v:shape id="_x0000_s1254" o:spid="_x0000_s1254" o:spt="75" type="#_x0000_t75" style="position:absolute;left:6600;top:5810;height:267;width:886;" filled="f" stroked="f" coordsize="21600,21600">
              <v:path/>
              <v:fill on="f" focussize="0,0"/>
              <v:stroke on="f"/>
              <v:imagedata r:id="rId173" o:title=""/>
              <o:lock v:ext="edit" aspectratio="t"/>
            </v:shape>
            <v:shape id="_x0000_s1255" o:spid="_x0000_s1255" o:spt="75" type="#_x0000_t75" style="position:absolute;left:7464;top:5959;height:155;width:119;" filled="f" stroked="f" coordsize="21600,21600">
              <v:path/>
              <v:fill on="f" focussize="0,0"/>
              <v:stroke on="f"/>
              <v:imagedata r:id="rId174" o:title=""/>
              <o:lock v:ext="edit" aspectratio="t"/>
            </v:shape>
            <v:shape id="_x0000_s1256" o:spid="_x0000_s1256" o:spt="75" type="#_x0000_t75" style="position:absolute;left:7659;top:5809;height:270;width:2854;" filled="f" stroked="f" coordsize="21600,21600">
              <v:path/>
              <v:fill on="f" focussize="0,0"/>
              <v:stroke on="f"/>
              <v:imagedata r:id="rId175" o:title=""/>
              <o:lock v:ext="edit" aspectratio="t"/>
            </v:shape>
            <v:shape id="_x0000_s1257" o:spid="_x0000_s1257" o:spt="75" type="#_x0000_t75" style="position:absolute;left:10509;top:5959;height:155;width:119;" filled="f" stroked="f" coordsize="21600,21600">
              <v:path/>
              <v:fill on="f" focussize="0,0"/>
              <v:stroke on="f"/>
              <v:imagedata r:id="rId176" o:title=""/>
              <o:lock v:ext="edit" aspectratio="t"/>
            </v:shape>
            <v:shape id="_x0000_s1258" o:spid="_x0000_s1258" o:spt="75" type="#_x0000_t75" style="position:absolute;left:10707;top:5812;height:269;width:658;" filled="f" stroked="f" coordsize="21600,21600">
              <v:path/>
              <v:fill on="f" focussize="0,0"/>
              <v:stroke on="f"/>
              <v:imagedata r:id="rId177" o:title=""/>
              <o:lock v:ext="edit" aspectratio="t"/>
            </v:shape>
            <v:shape id="_x0000_s1259" o:spid="_x0000_s1259" o:spt="75" type="#_x0000_t75" style="position:absolute;left:6595;top:6139;height:269;width:661;" filled="f" stroked="f" coordsize="21600,21600">
              <v:path/>
              <v:fill on="f" focussize="0,0"/>
              <v:stroke on="f"/>
              <v:imagedata r:id="rId178" o:title=""/>
              <o:lock v:ext="edit" aspectratio="t"/>
            </v:shape>
            <v:shape id="_x0000_s1260" o:spid="_x0000_s1260" o:spt="75" type="#_x0000_t75" style="position:absolute;left:6602;top:6461;height:270;width:4607;" filled="f" stroked="f" coordsize="21600,21600">
              <v:path/>
              <v:fill on="f" focussize="0,0"/>
              <v:stroke on="f"/>
              <v:imagedata r:id="rId179" o:title=""/>
              <o:lock v:ext="edit" aspectratio="t"/>
            </v:shape>
            <v:shape id="_x0000_s1261" o:spid="_x0000_s1261" o:spt="75" type="#_x0000_t75" style="position:absolute;left:11204;top:6611;height:155;width:119;" filled="f" stroked="f" coordsize="21600,21600">
              <v:path/>
              <v:fill on="f" focussize="0,0"/>
              <v:stroke on="f"/>
              <v:imagedata r:id="rId180" o:title=""/>
              <o:lock v:ext="edit" aspectratio="t"/>
            </v:shape>
            <v:shape id="_x0000_s1262" o:spid="_x0000_s1262" o:spt="75" type="#_x0000_t75" style="position:absolute;left:6607;top:6790;height:267;width:889;" filled="f" stroked="f" coordsize="21600,21600">
              <v:path/>
              <v:fill on="f" focussize="0,0"/>
              <v:stroke on="f"/>
              <v:imagedata r:id="rId181" o:title=""/>
              <o:lock v:ext="edit" aspectratio="t"/>
            </v:shape>
            <v:shape id="_x0000_s1263" o:spid="_x0000_s1263" o:spt="75" type="#_x0000_t75" style="position:absolute;left:6602;top:7113;height:270;width:4617;" filled="f" stroked="f" coordsize="21600,21600">
              <v:path/>
              <v:fill on="f" focussize="0,0"/>
              <v:stroke on="f"/>
              <v:imagedata r:id="rId182" o:title=""/>
              <o:lock v:ext="edit" aspectratio="t"/>
            </v:shape>
            <v:shape id="_x0000_s1264" o:spid="_x0000_s1264" o:spt="75" type="#_x0000_t75" style="position:absolute;left:6624;top:7442;height:268;width:1958;" filled="f" stroked="f" coordsize="21600,21600">
              <v:path/>
              <v:fill on="f" focussize="0,0"/>
              <v:stroke on="f"/>
              <v:imagedata r:id="rId183" o:title=""/>
              <o:lock v:ext="edit" aspectratio="t"/>
            </v:shape>
            <v:shape id="_x0000_s1265" o:spid="_x0000_s1265" o:spt="75" type="#_x0000_t75" style="position:absolute;left:827;top:2591;height:11111;width:10474;" filled="f" stroked="f" coordsize="21600,21600">
              <v:path/>
              <v:fill on="f" focussize="0,0"/>
              <v:stroke on="f"/>
              <v:imagedata r:id="rId184" o:title=""/>
              <o:lock v:ext="edit" aspectratio="t"/>
            </v:shape>
          </v:group>
        </w:pict>
      </w:r>
    </w:p>
    <w:p>
      <w:pPr>
        <w:pStyle w:val="9"/>
        <w:numPr>
          <w:ilvl w:val="2"/>
          <w:numId w:val="24"/>
        </w:numPr>
        <w:tabs>
          <w:tab w:val="left" w:pos="936"/>
        </w:tabs>
        <w:spacing w:before="66" w:after="0" w:line="240" w:lineRule="auto"/>
        <w:ind w:left="936" w:right="0" w:hanging="720"/>
        <w:jc w:val="left"/>
        <w:rPr>
          <w:sz w:val="24"/>
        </w:rPr>
      </w:pPr>
      <w:r>
        <w:rPr>
          <w:sz w:val="24"/>
        </w:rPr>
        <w:t>橱窗分析自我 ：</w:t>
      </w:r>
    </w:p>
    <w:p>
      <w:pPr>
        <w:pStyle w:val="3"/>
        <w:spacing w:before="182"/>
        <w:ind w:left="696"/>
      </w:pPr>
      <w:r>
        <w:t>通过对 SWOT 测试及测试结果分析，我做了一个橱窗，以此更直观的表达自我。</w:t>
      </w:r>
    </w:p>
    <w:p>
      <w:pPr>
        <w:spacing w:after="0"/>
        <w:sectPr>
          <w:pgSz w:w="11910" w:h="16840"/>
          <w:pgMar w:top="1100" w:right="780" w:bottom="1180" w:left="1200" w:header="901" w:footer="989" w:gutter="0"/>
        </w:sectPr>
      </w:pPr>
    </w:p>
    <w:p>
      <w:pPr>
        <w:pStyle w:val="3"/>
        <w:rPr>
          <w:sz w:val="20"/>
        </w:rPr>
      </w:pPr>
    </w:p>
    <w:p>
      <w:pPr>
        <w:pStyle w:val="3"/>
        <w:spacing w:before="6"/>
        <w:rPr>
          <w:sz w:val="14"/>
        </w:rPr>
      </w:pPr>
    </w:p>
    <w:p>
      <w:pPr>
        <w:pStyle w:val="9"/>
        <w:numPr>
          <w:ilvl w:val="2"/>
          <w:numId w:val="24"/>
        </w:numPr>
        <w:tabs>
          <w:tab w:val="left" w:pos="1320"/>
        </w:tabs>
        <w:spacing w:before="66" w:after="0" w:line="240" w:lineRule="auto"/>
        <w:ind w:left="1320" w:right="0" w:hanging="720"/>
        <w:jc w:val="left"/>
        <w:rPr>
          <w:sz w:val="24"/>
        </w:rPr>
      </w:pPr>
      <w:r>
        <w:rPr>
          <w:sz w:val="24"/>
        </w:rPr>
        <w:t>我的实践经历：</w:t>
      </w:r>
    </w:p>
    <w:p>
      <w:pPr>
        <w:pStyle w:val="3"/>
        <w:rPr>
          <w:sz w:val="20"/>
        </w:rPr>
      </w:pPr>
    </w:p>
    <w:p>
      <w:pPr>
        <w:pStyle w:val="3"/>
        <w:spacing w:before="5"/>
        <w:rPr>
          <w:sz w:val="19"/>
        </w:rPr>
      </w:pPr>
      <w:r>
        <w:pict>
          <v:group id="_x0000_s1266" o:spid="_x0000_s1266" o:spt="203" style="position:absolute;left:0pt;margin-left:165.4pt;margin-top:14.6pt;height:94.6pt;width:264.5pt;mso-position-horizontal-relative:page;mso-wrap-distance-bottom:0pt;mso-wrap-distance-top:0pt;z-index:3072;mso-width-relative:page;mso-height-relative:page;" coordorigin="3308,293" coordsize="5290,1892">
            <o:lock v:ext="edit"/>
            <v:rect id="_x0000_s1267" o:spid="_x0000_s1267" o:spt="1" style="position:absolute;left:3316;top:300;height:1877;width:5275;" fillcolor="#CCFFCC" filled="t" stroked="f" coordsize="21600,21600">
              <v:path/>
              <v:fill on="t" focussize="0,0"/>
              <v:stroke on="f"/>
              <v:imagedata o:title=""/>
              <o:lock v:ext="edit"/>
            </v:rect>
            <v:line id="_x0000_s1268" o:spid="_x0000_s1268" o:spt="20" style="position:absolute;left:3308;top:298;height:0;width:5290;" stroked="t" coordsize="21600,21600">
              <v:path arrowok="t"/>
              <v:fill focussize="0,0"/>
              <v:stroke weight="0.48pt" color="#000000"/>
              <v:imagedata o:title=""/>
              <o:lock v:ext="edit"/>
            </v:line>
            <v:line id="_x0000_s1269" o:spid="_x0000_s1269" o:spt="20" style="position:absolute;left:3308;top:2180;height:0;width:5290;" stroked="t" coordsize="21600,21600">
              <v:path arrowok="t"/>
              <v:fill focussize="0,0"/>
              <v:stroke weight="0.48pt" color="#000000"/>
              <v:imagedata o:title=""/>
              <o:lock v:ext="edit"/>
            </v:line>
            <v:line id="_x0000_s1270" o:spid="_x0000_s1270" o:spt="20" style="position:absolute;left:3313;top:293;height:1882;width:0;" stroked="t" coordsize="21600,21600">
              <v:path arrowok="t"/>
              <v:fill focussize="0,0"/>
              <v:stroke weight="0.48pt" color="#000000"/>
              <v:imagedata o:title=""/>
              <o:lock v:ext="edit"/>
            </v:line>
            <v:line id="_x0000_s1271" o:spid="_x0000_s1271" o:spt="20" style="position:absolute;left:8593;top:293;height:1882;width:0;" stroked="t" coordsize="21600,21600">
              <v:path arrowok="t"/>
              <v:fill focussize="0,0"/>
              <v:stroke weight="0.48pt" color="#000000"/>
              <v:imagedata o:title=""/>
              <o:lock v:ext="edit"/>
            </v:line>
            <v:shape id="_x0000_s1272" o:spid="_x0000_s1272" o:spt="202" type="#_x0000_t202" style="position:absolute;left:3421;top:302;height:1873;width:5064;" fillcolor="#FFFFFF" filled="t" stroked="f" coordsize="21600,21600">
              <v:path/>
              <v:fill on="t" focussize="0,0"/>
              <v:stroke on="f" joinstyle="miter"/>
              <v:imagedata o:title=""/>
              <o:lock v:ext="edit"/>
              <v:textbox inset="0mm,0mm,0mm,0mm">
                <w:txbxContent>
                  <w:p>
                    <w:pPr>
                      <w:spacing w:before="80" w:line="364" w:lineRule="auto"/>
                      <w:ind w:left="452" w:right="1849" w:firstLine="0"/>
                      <w:jc w:val="left"/>
                      <w:rPr>
                        <w:sz w:val="24"/>
                      </w:rPr>
                    </w:pPr>
                    <w:r>
                      <w:rPr>
                        <w:sz w:val="24"/>
                      </w:rPr>
                      <w:t>只有实际生活中可以学习, 只有实际生活能教训人,</w:t>
                    </w:r>
                  </w:p>
                  <w:p>
                    <w:pPr>
                      <w:spacing w:before="1"/>
                      <w:ind w:left="452" w:right="0" w:firstLine="0"/>
                      <w:jc w:val="left"/>
                      <w:rPr>
                        <w:sz w:val="24"/>
                      </w:rPr>
                    </w:pPr>
                    <w:r>
                      <w:rPr>
                        <w:sz w:val="24"/>
                      </w:rPr>
                      <w:t>只有实际生活能产生社会思想.</w:t>
                    </w:r>
                  </w:p>
                  <w:p>
                    <w:pPr>
                      <w:spacing w:before="161"/>
                      <w:ind w:left="3090" w:right="0" w:firstLine="0"/>
                      <w:jc w:val="left"/>
                      <w:rPr>
                        <w:sz w:val="24"/>
                      </w:rPr>
                    </w:pPr>
                    <w:r>
                      <w:rPr>
                        <w:sz w:val="24"/>
                      </w:rPr>
                      <w:t>——瞿秋白</w:t>
                    </w:r>
                  </w:p>
                </w:txbxContent>
              </v:textbox>
            </v:shape>
            <w10:wrap type="topAndBottom"/>
          </v:group>
        </w:pict>
      </w:r>
    </w:p>
    <w:p>
      <w:pPr>
        <w:pStyle w:val="3"/>
        <w:rPr>
          <w:sz w:val="20"/>
        </w:rPr>
      </w:pPr>
    </w:p>
    <w:p>
      <w:pPr>
        <w:pStyle w:val="3"/>
        <w:spacing w:before="6"/>
        <w:rPr>
          <w:sz w:val="15"/>
        </w:rPr>
      </w:pPr>
    </w:p>
    <w:p>
      <w:pPr>
        <w:pStyle w:val="3"/>
        <w:spacing w:before="66" w:line="364" w:lineRule="auto"/>
        <w:ind w:left="600" w:right="1017" w:firstLine="453"/>
        <w:jc w:val="both"/>
      </w:pPr>
      <w:r>
        <w:rPr>
          <w:spacing w:val="-7"/>
        </w:rPr>
        <w:t>实践，就是把我们在学校所学的理论知识，运用到客观实际中去，使自己所</w:t>
      </w:r>
      <w:r>
        <w:rPr>
          <w:spacing w:val="-13"/>
        </w:rPr>
        <w:t>学的理论知识有用武之地。只学不实践，那么所学的就等于零。理论应该与实践</w:t>
      </w:r>
      <w:r>
        <w:rPr>
          <w:spacing w:val="-12"/>
        </w:rPr>
        <w:t>相结合。另一方面，实践是今后工作的基础。通过这段时间的实习，学到一些在</w:t>
      </w:r>
      <w:r>
        <w:rPr>
          <w:spacing w:val="-15"/>
        </w:rPr>
        <w:t>学校里学不到的东西。因为环境的不同，接触的人与事的不同，从中所学到的东西自然就不一样了。要学会从实践中学习，从学习中实践。要在实践中学其他知识，不断地从各方面武装自已，才能在竞争中突出自已，表现自已。</w:t>
      </w:r>
    </w:p>
    <w:p>
      <w:pPr>
        <w:pStyle w:val="3"/>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pPr>
      <w:r>
        <w:rPr>
          <w:position w:val="-8"/>
        </w:rPr>
        <w:drawing>
          <wp:inline distT="0" distB="0" distL="0" distR="0">
            <wp:extent cx="171450" cy="169545"/>
            <wp:effectExtent l="0" t="0" r="0" b="0"/>
            <wp:docPr id="2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1.png"/>
                    <pic:cNvPicPr>
                      <a:picLocks noChangeAspect="1"/>
                    </pic:cNvPicPr>
                  </pic:nvPicPr>
                  <pic:blipFill>
                    <a:blip r:embed="rId185" cstate="print"/>
                    <a:stretch>
                      <a:fillRect/>
                    </a:stretch>
                  </pic:blipFill>
                  <pic:spPr>
                    <a:xfrm>
                      <a:off x="0" y="0"/>
                      <a:ext cx="171583" cy="170179"/>
                    </a:xfrm>
                    <a:prstGeom prst="rect">
                      <a:avLst/>
                    </a:prstGeom>
                  </pic:spPr>
                </pic:pic>
              </a:graphicData>
            </a:graphic>
          </wp:inline>
        </w:drawing>
      </w:r>
      <w:r>
        <w:rPr>
          <w:rFonts w:ascii="Times New Roman" w:eastAsia="Times New Roman"/>
          <w:spacing w:val="10"/>
        </w:rPr>
        <w:t xml:space="preserve"> </w:t>
      </w:r>
      <w:r>
        <w:t>（1）青岛万科集团销售部的销售助理，工作是统计销售情况、做记录会议、</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pPr>
      <w:r>
        <w:t>接电话、开发票等，虽然与所学的专业关系不大，但是与数字的接触让我能在今后的学习实验中更加的仔细谨慎。平时在学校，数字错了改一改就可以交上去了，但在公司，尤其是合同、发票中的数字一定得检查仔细，数字绝对不可以错。一旦错了，这不象在学校里老师打个叉然后改过来就可以了，在企业出错是要付责任的，</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t>这关系着企业的效益。所谓“逆水行舟，不进则退”， 在竞争的浪潮中，企业要时时保持竞争状态，才能在市场中立于不败之地，就因为这样，企业会对每一个员工严格要求，每一个环节都不能出错，这种要求在学校的课堂上是学不到的，在学校里可能会解一道题，算出一个程式就行了，但这里更需要的是与实际相结合，只有理论，没有实际操作，只是在纸上谈兵，是很难在这个社会上立足的，所以一定要特别小心谨慎。</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sectPr>
          <w:headerReference r:id="rId8" w:type="default"/>
          <w:footerReference r:id="rId9" w:type="default"/>
          <w:pgSz w:w="11910" w:h="16840"/>
          <w:pgMar w:top="1000" w:right="780" w:bottom="1180" w:left="1200" w:header="901" w:footer="989" w:gutter="0"/>
          <w:pgNumType w:start="20"/>
        </w:sectPr>
      </w:pPr>
    </w:p>
    <w:p>
      <w:pPr>
        <w:pStyle w:val="3"/>
        <w:rPr>
          <w:sz w:val="20"/>
        </w:rPr>
      </w:pPr>
    </w:p>
    <w:p>
      <w:pPr>
        <w:pStyle w:val="3"/>
        <w:spacing w:before="11"/>
        <w:rPr>
          <w:sz w:val="23"/>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spacing w:val="-18"/>
        </w:rPr>
      </w:pPr>
      <w:r>
        <w:drawing>
          <wp:inline distT="0" distB="0" distL="0" distR="0">
            <wp:extent cx="171450" cy="169545"/>
            <wp:effectExtent l="0" t="0" r="0" b="0"/>
            <wp:docPr id="3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5.png"/>
                    <pic:cNvPicPr>
                      <a:picLocks noChangeAspect="1"/>
                    </pic:cNvPicPr>
                  </pic:nvPicPr>
                  <pic:blipFill>
                    <a:blip r:embed="rId186" cstate="print"/>
                    <a:stretch>
                      <a:fillRect/>
                    </a:stretch>
                  </pic:blipFill>
                  <pic:spPr>
                    <a:xfrm>
                      <a:off x="0" y="0"/>
                      <a:ext cx="171583" cy="170179"/>
                    </a:xfrm>
                    <a:prstGeom prst="rect">
                      <a:avLst/>
                    </a:prstGeom>
                  </pic:spPr>
                </pic:pic>
              </a:graphicData>
            </a:graphic>
          </wp:inline>
        </w:drawing>
      </w:r>
      <w:r>
        <w:t xml:space="preserve"> </w:t>
      </w:r>
      <w:r>
        <w:rPr>
          <w:spacing w:val="-18"/>
        </w:rPr>
        <w:t>（2）</w:t>
      </w:r>
      <w:r>
        <w:rPr>
          <w:b/>
          <w:bCs/>
          <w:spacing w:val="-18"/>
        </w:rPr>
        <w:t>蓝海酒店的财务助理</w:t>
      </w:r>
      <w:r>
        <w:rPr>
          <w:spacing w:val="-18"/>
        </w:rPr>
        <w:tab/>
      </w:r>
      <w:r>
        <w:rPr>
          <w:spacing w:val="-18"/>
        </w:rPr>
        <w:t>在蓝海酒店工作的时间其实是我在所有兼职经历中兼职时间最长的一份工作，这份工作相比我的其他兼职工作要更加的细心要付出更多的耐心，只有这样，才能确酒店财务的正常运转和酒店的正常运营。</w:t>
      </w:r>
    </w:p>
    <w:p>
      <w:pPr>
        <w:pStyle w:val="3"/>
        <w:bidi w:val="0"/>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pPr>
      <w:r>
        <w:drawing>
          <wp:anchor distT="0" distB="0" distL="0" distR="0" simplePos="0" relativeHeight="16384" behindDoc="1" locked="0" layoutInCell="1" allowOverlap="1">
            <wp:simplePos x="0" y="0"/>
            <wp:positionH relativeFrom="page">
              <wp:posOffset>1280160</wp:posOffset>
            </wp:positionH>
            <wp:positionV relativeFrom="paragraph">
              <wp:posOffset>147955</wp:posOffset>
            </wp:positionV>
            <wp:extent cx="171450" cy="170180"/>
            <wp:effectExtent l="0" t="0" r="0" b="0"/>
            <wp:wrapNone/>
            <wp:docPr id="3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6.png"/>
                    <pic:cNvPicPr>
                      <a:picLocks noChangeAspect="1"/>
                    </pic:cNvPicPr>
                  </pic:nvPicPr>
                  <pic:blipFill>
                    <a:blip r:embed="rId187" cstate="print"/>
                    <a:stretch>
                      <a:fillRect/>
                    </a:stretch>
                  </pic:blipFill>
                  <pic:spPr>
                    <a:xfrm>
                      <a:off x="0" y="0"/>
                      <a:ext cx="171583" cy="170179"/>
                    </a:xfrm>
                    <a:prstGeom prst="rect">
                      <a:avLst/>
                    </a:prstGeom>
                  </pic:spPr>
                </pic:pic>
              </a:graphicData>
            </a:graphic>
          </wp:anchor>
        </w:drawing>
      </w:r>
      <w:r>
        <w:t>（3）诺沙湾售楼处的接待人员 在诺沙湾工作期间，每次我都需要与全国各地前来购房的人打交道，给他们介绍楼市情况，在这期间锻炼了我的口才，提高了我为人处事待人接物的能力，同时也让我充分了解了现在黄岛区大部分楼市的行情。</w:t>
      </w: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pPr>
      <w:r>
        <w:t>在海尔与家佳源的工作是相对于我的其他兼职中最累的，几乎每次工作回到宿舍都要累瘫到床上，这些都让我懂得了赚钱的艰辛与这些岗位上工作者的不易。</w:t>
      </w:r>
    </w:p>
    <w:p>
      <w:pPr>
        <w:pStyle w:val="3"/>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position w:val="-4"/>
        </w:rPr>
        <w:drawing>
          <wp:inline distT="0" distB="0" distL="0" distR="0">
            <wp:extent cx="171450" cy="169545"/>
            <wp:effectExtent l="0" t="0" r="0" b="0"/>
            <wp:docPr id="3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8.png"/>
                    <pic:cNvPicPr>
                      <a:picLocks noChangeAspect="1"/>
                    </pic:cNvPicPr>
                  </pic:nvPicPr>
                  <pic:blipFill>
                    <a:blip r:embed="rId188" cstate="print"/>
                    <a:stretch>
                      <a:fillRect/>
                    </a:stretch>
                  </pic:blipFill>
                  <pic:spPr>
                    <a:xfrm>
                      <a:off x="0" y="0"/>
                      <a:ext cx="171583" cy="170179"/>
                    </a:xfrm>
                    <a:prstGeom prst="rect">
                      <a:avLst/>
                    </a:prstGeom>
                  </pic:spPr>
                </pic:pic>
              </a:graphicData>
            </a:graphic>
          </wp:inline>
        </w:drawing>
      </w:r>
      <w:r>
        <w:rPr>
          <w:b/>
          <w:spacing w:val="-18"/>
        </w:rPr>
        <w:t>（</w:t>
      </w:r>
      <w:r>
        <w:rPr>
          <w:sz w:val="24"/>
          <w:szCs w:val="24"/>
        </w:rPr>
        <w:t>4）咖啡店的会计 舅舅经营的咖啡店给我在假期短短的时间里提供了兼职会计的工作，正是这样我能尽快的接触到会计人员工作日常，增加社会经验的同时又增长了很多专业知识。</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商场中的促销员，导购员，餐厅服务员...... 在这些兼职中，我虽然要起的很早，迎着黎明就去坐公交到工作的地点，但正是在这辛苦的过程中我收获到了比其他的人更多的宝贵经历与经 验。</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实践让我知道世上没有专门为你设定好的工作，永远只有你去适应工作，而不是让工作来迁就你。在工作中遇到问题时，要多虚心向同事请</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教，最忌不懂装懂。多听听人家的意见，多看看人家处理问题的方式方法，多主动思考自己又应该做些什么、如何去做、并付诸行动，少谈论他人的是非及一切</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925"/>
      </w:pPr>
      <w:r>
        <w:rPr>
          <w:spacing w:val="-8"/>
        </w:rPr>
        <w:t>与工作无关的事情。对于工作的每一个环节都要力求做到最好，应该想着如何提高工作的质量而不是如何给自己减轻负担。只有这样才能算作尽职尽责地工作， 才能得到大家的认可。</w:t>
      </w:r>
    </w:p>
    <w:p>
      <w:pPr>
        <w:pStyle w:val="3"/>
      </w:pPr>
    </w:p>
    <w:p>
      <w:pPr>
        <w:pStyle w:val="3"/>
      </w:pPr>
    </w:p>
    <w:p>
      <w:pPr>
        <w:pStyle w:val="3"/>
        <w:spacing w:before="3"/>
        <w:rPr>
          <w:sz w:val="25"/>
        </w:rPr>
      </w:pPr>
    </w:p>
    <w:p>
      <w:pPr>
        <w:pStyle w:val="3"/>
        <w:ind w:left="600"/>
      </w:pPr>
      <w:r>
        <w:t>自我小结：</w:t>
      </w:r>
    </w:p>
    <w:p>
      <w:pPr>
        <w:pStyle w:val="3"/>
        <w:spacing w:before="160" w:line="364" w:lineRule="auto"/>
        <w:ind w:left="600" w:right="1017" w:firstLine="480"/>
        <w:jc w:val="both"/>
      </w:pPr>
      <w:r>
        <w:rPr>
          <w:u w:val="single"/>
        </w:rPr>
        <w:t>实习的目的</w:t>
      </w:r>
      <w:r>
        <w:rPr>
          <w:spacing w:val="-10"/>
        </w:rPr>
        <w:t>：把所学理论知识与实际操作结合起来，找出差距，看应如何处</w:t>
      </w:r>
      <w:r>
        <w:rPr>
          <w:spacing w:val="-12"/>
        </w:rPr>
        <w:t>理所发现的问题。总结一下所学专业知识的不足之处，不扎实的地方，找出需要重新巩固的知识，学会了和同事沟通，以及在社会工作中应该如何为人处事。</w:t>
      </w:r>
    </w:p>
    <w:p>
      <w:pPr>
        <w:pStyle w:val="3"/>
        <w:spacing w:before="2" w:line="364" w:lineRule="auto"/>
        <w:ind w:left="600" w:right="925" w:firstLine="480"/>
        <w:jc w:val="both"/>
      </w:pPr>
      <w:r>
        <w:rPr>
          <w:u w:val="single"/>
        </w:rPr>
        <w:t>实习的内容</w:t>
      </w:r>
      <w:r>
        <w:t>：先了解公司的发展史以及各个机构的设置情况，公司的规模、学习;最后是跟着会计实习，看会计如何处理业务。</w:t>
      </w:r>
    </w:p>
    <w:p>
      <w:pPr>
        <w:pStyle w:val="3"/>
        <w:spacing w:before="1" w:line="364" w:lineRule="auto"/>
        <w:ind w:left="600" w:right="897" w:firstLine="480"/>
      </w:pPr>
      <w:r>
        <w:rPr>
          <w:u w:val="single"/>
        </w:rPr>
        <w:t>实习的心得体会</w:t>
      </w:r>
      <w:r>
        <w:rPr>
          <w:spacing w:val="-9"/>
        </w:rPr>
        <w:t>：刚到单位时，感觉同事们都很随和，很好相处，感觉社会</w:t>
      </w:r>
      <w:r>
        <w:rPr>
          <w:spacing w:val="-13"/>
        </w:rPr>
        <w:t>并不象别人所说的那么险恶，对社会又充满了信心。先对公司有个大概了解，再</w:t>
      </w:r>
      <w:r>
        <w:rPr>
          <w:spacing w:val="-21"/>
        </w:rPr>
        <w:t>对自己的岗位工作有所认识，要知道公司设那个岗位的目的，要达到预期的效果， 才能保证公司的正常运行。在财务部跟随出纳实习时，先了解公司的财务制度， 国家对库存现金的规定，以及收、付现金需要遵循的程序。</w:t>
      </w:r>
    </w:p>
    <w:p>
      <w:pPr>
        <w:pStyle w:val="3"/>
        <w:spacing w:before="3"/>
        <w:ind w:left="600"/>
      </w:pPr>
      <w:r>
        <w:rPr>
          <w:u w:val="single"/>
        </w:rPr>
        <w:t>总的来讲我从实践中获得的好处</w:t>
      </w:r>
      <w:r>
        <w:t>：</w:t>
      </w:r>
    </w:p>
    <w:p>
      <w:pPr>
        <w:pStyle w:val="3"/>
        <w:spacing w:before="11"/>
        <w:rPr>
          <w:sz w:val="7"/>
        </w:rPr>
      </w:pPr>
      <w:r>
        <w:pict>
          <v:group id="_x0000_s1273" o:spid="_x0000_s1273" o:spt="203" style="position:absolute;left:0pt;margin-left:180.65pt;margin-top:6.95pt;height:124.35pt;width:263.1pt;mso-position-horizontal-relative:page;mso-wrap-distance-bottom:0pt;mso-wrap-distance-top:0pt;z-index:3072;mso-width-relative:page;mso-height-relative:page;" coordorigin="3614,140" coordsize="5262,2487">
            <o:lock v:ext="edit"/>
            <v:rect id="_x0000_s1274" o:spid="_x0000_s1274" o:spt="1" style="position:absolute;left:3619;top:145;height:2475;width:5252;" fillcolor="#99FF99" filled="t" stroked="f" coordsize="21600,21600">
              <v:path/>
              <v:fill on="t" focussize="0,0"/>
              <v:stroke on="f"/>
              <v:imagedata o:title=""/>
              <o:lock v:ext="edit"/>
            </v:rect>
            <v:shape id="_x0000_s1275" o:spid="_x0000_s1275" style="position:absolute;left:3614;top:139;height:2487;width:5262;" fillcolor="#000000" filled="t" stroked="f" coordorigin="3614,140" coordsize="5262,2487" path="m8870,2627l3620,2627,3618,2627,3616,2625,3614,2623,3614,2621,3614,146,3614,144,3616,142,3618,140,3620,140,8870,140,8872,140,8874,142,8876,144,8876,146,3626,146,3620,152,3626,152,3626,2615,3620,2615,3626,2621,8876,2621,8876,2623,8874,2625,8872,2627,8870,2627xm3626,152l3620,152,3626,146,3626,152xm8864,152l3626,152,3626,146,8864,146,8864,152xm8864,2621l8864,146,8870,152,8876,152,8876,2615,8870,2615,8864,2621xm8876,152l8870,152,8864,146,8876,146,8876,152xm3626,2621l3620,2615,3626,2615,3626,2621xm8864,2621l3626,2621,3626,2615,8864,2615,8864,2621xm8876,2621l8864,2621,8870,2615,8876,2615,8876,2621xe">
              <v:path arrowok="t"/>
              <v:fill on="t" focussize="0,0"/>
              <v:stroke on="f"/>
              <v:imagedata o:title=""/>
              <o:lock v:ext="edit"/>
            </v:shape>
            <v:shape id="_x0000_s1276" o:spid="_x0000_s1276" o:spt="202" type="#_x0000_t202" style="position:absolute;left:3619;top:145;height:2475;width:5252;" filled="f" stroked="f" coordsize="21600,21600">
              <v:path/>
              <v:fill on="f" focussize="0,0"/>
              <v:stroke on="f" joinstyle="miter"/>
              <v:imagedata o:title=""/>
              <o:lock v:ext="edit"/>
              <v:textbox inset="0mm,0mm,0mm,0mm">
                <w:txbxContent>
                  <w:p>
                    <w:pPr>
                      <w:spacing w:before="157"/>
                      <w:ind w:left="148" w:right="0" w:firstLine="0"/>
                      <w:jc w:val="left"/>
                      <w:rPr>
                        <w:sz w:val="24"/>
                      </w:rPr>
                    </w:pPr>
                    <w:r>
                      <w:rPr>
                        <w:sz w:val="24"/>
                      </w:rPr>
                      <w:t>１、提前接触社会，获取社会经验</w:t>
                    </w:r>
                  </w:p>
                  <w:p>
                    <w:pPr>
                      <w:spacing w:before="160"/>
                      <w:ind w:left="148" w:right="0" w:firstLine="0"/>
                      <w:jc w:val="left"/>
                      <w:rPr>
                        <w:sz w:val="24"/>
                      </w:rPr>
                    </w:pPr>
                    <w:r>
                      <w:rPr>
                        <w:sz w:val="24"/>
                      </w:rPr>
                      <w:t>２、寻找个人兴趣，提前职业生涯规划</w:t>
                    </w:r>
                  </w:p>
                  <w:p>
                    <w:pPr>
                      <w:spacing w:before="161"/>
                      <w:ind w:left="148" w:right="0" w:firstLine="0"/>
                      <w:jc w:val="left"/>
                      <w:rPr>
                        <w:sz w:val="24"/>
                      </w:rPr>
                    </w:pPr>
                    <w:r>
                      <w:rPr>
                        <w:sz w:val="24"/>
                      </w:rPr>
                      <w:t>３、吸取教训，为日后工作铺路，少走弯道</w:t>
                    </w:r>
                  </w:p>
                  <w:p>
                    <w:pPr>
                      <w:spacing w:before="160"/>
                      <w:ind w:left="148" w:right="0" w:firstLine="0"/>
                      <w:jc w:val="left"/>
                      <w:rPr>
                        <w:sz w:val="24"/>
                      </w:rPr>
                    </w:pPr>
                    <w:r>
                      <w:rPr>
                        <w:sz w:val="24"/>
                      </w:rPr>
                      <w:t>４、寓学于用，学习工作可以两不误</w:t>
                    </w:r>
                  </w:p>
                  <w:p>
                    <w:pPr>
                      <w:spacing w:before="161"/>
                      <w:ind w:left="148" w:right="0" w:firstLine="0"/>
                      <w:jc w:val="left"/>
                      <w:rPr>
                        <w:sz w:val="24"/>
                      </w:rPr>
                    </w:pPr>
                    <w:r>
                      <w:rPr>
                        <w:sz w:val="24"/>
                      </w:rPr>
                      <w:t>５、顺便赚点小外快，减轻家庭负担</w:t>
                    </w:r>
                  </w:p>
                </w:txbxContent>
              </v:textbox>
            </v:shape>
            <w10:wrap type="topAndBottom"/>
          </v:group>
        </w:pict>
      </w:r>
    </w:p>
    <w:p>
      <w:pPr>
        <w:pStyle w:val="3"/>
        <w:spacing w:before="5"/>
      </w:pPr>
    </w:p>
    <w:p>
      <w:pPr>
        <w:pStyle w:val="3"/>
        <w:spacing w:line="364" w:lineRule="auto"/>
        <w:ind w:left="600" w:right="1017" w:firstLine="480"/>
        <w:jc w:val="both"/>
      </w:pPr>
      <w:r>
        <w:rPr>
          <w:spacing w:val="-5"/>
        </w:rPr>
        <w:t>在这些实习的实践工作中，我体会最深的就是多言数穷，不如守中。“希言</w:t>
      </w:r>
      <w:r>
        <w:rPr>
          <w:spacing w:val="-11"/>
        </w:rPr>
        <w:t>自然”，少说空话是本应如此的事。重要的是“从事于道者，同于道”，能够得</w:t>
      </w:r>
      <w:r>
        <w:rPr>
          <w:spacing w:val="-15"/>
        </w:rPr>
        <w:t>当地把握住中正之道，“允执其中”，顺从于道，才能成大事。这也必定会成为我未来职业生涯中最深的感悟。</w:t>
      </w:r>
    </w:p>
    <w:p>
      <w:pPr>
        <w:pStyle w:val="3"/>
        <w:rPr>
          <w:sz w:val="20"/>
        </w:rPr>
      </w:pPr>
    </w:p>
    <w:p>
      <w:pPr>
        <w:pStyle w:val="3"/>
        <w:rPr>
          <w:sz w:val="20"/>
        </w:rPr>
      </w:pPr>
    </w:p>
    <w:p>
      <w:pPr>
        <w:pStyle w:val="3"/>
        <w:rPr>
          <w:sz w:val="20"/>
        </w:rPr>
      </w:pPr>
    </w:p>
    <w:p>
      <w:pPr>
        <w:pStyle w:val="3"/>
        <w:spacing w:before="10"/>
        <w:rPr>
          <w:sz w:val="14"/>
        </w:rPr>
      </w:pPr>
      <w:r>
        <w:pict>
          <v:group id="_x0000_s1277" o:spid="_x0000_s1277" o:spt="203" style="position:absolute;left:0pt;margin-left:90pt;margin-top:11.45pt;height:8.8pt;width:462.15pt;mso-position-horizontal-relative:page;mso-wrap-distance-bottom:0pt;mso-wrap-distance-top:0pt;z-index:3072;mso-width-relative:page;mso-height-relative:page;" coordorigin="1800,229" coordsize="9243,176">
            <o:lock v:ext="edit"/>
            <v:shape id="_x0000_s1278" o:spid="_x0000_s1278" o:spt="75" type="#_x0000_t75" style="position:absolute;left:1800;top:229;height:120;width:9243;" filled="f" stroked="f" coordsize="21600,21600">
              <v:path/>
              <v:fill on="f" focussize="0,0"/>
              <v:stroke on="f"/>
              <v:imagedata r:id="rId92" o:title=""/>
              <o:lock v:ext="edit" aspectratio="t"/>
            </v:shape>
            <v:line id="_x0000_s1279" o:spid="_x0000_s1279" o:spt="20" style="position:absolute;left:1800;top:375;height:0;width:8306;" stroked="t" coordsize="21600,21600">
              <v:path arrowok="t"/>
              <v:fill focussize="0,0"/>
              <v:stroke weight="0.6pt" color="#000000"/>
              <v:imagedata o:title=""/>
              <o:lock v:ext="edit"/>
            </v:line>
            <v:line id="_x0000_s1280" o:spid="_x0000_s1280" o:spt="20" style="position:absolute;left:1800;top:399;height:0;width:8306;" stroked="t" coordsize="21600,21600">
              <v:path arrowok="t"/>
              <v:fill focussize="0,0"/>
              <v:stroke weight="0.6pt" color="#000000"/>
              <v:imagedata o:title=""/>
              <o:lock v:ext="edit"/>
            </v:line>
            <w10:wrap type="topAndBottom"/>
          </v:group>
        </w:pict>
      </w:r>
    </w:p>
    <w:p>
      <w:pPr>
        <w:spacing w:after="0"/>
        <w:rPr>
          <w:sz w:val="14"/>
        </w:rPr>
        <w:sectPr>
          <w:pgSz w:w="11910" w:h="16840"/>
          <w:pgMar w:top="1100" w:right="780" w:bottom="1180" w:left="1200" w:header="901" w:footer="989" w:gutter="0"/>
        </w:sectPr>
      </w:pPr>
    </w:p>
    <w:p>
      <w:pPr>
        <w:pStyle w:val="3"/>
        <w:spacing w:before="10"/>
        <w:rPr>
          <w:sz w:val="26"/>
        </w:rPr>
      </w:pPr>
    </w:p>
    <w:p>
      <w:pPr>
        <w:pStyle w:val="9"/>
        <w:numPr>
          <w:ilvl w:val="2"/>
          <w:numId w:val="24"/>
        </w:numPr>
        <w:tabs>
          <w:tab w:val="left" w:pos="1320"/>
        </w:tabs>
        <w:spacing w:before="66" w:after="0" w:line="240" w:lineRule="auto"/>
        <w:ind w:left="1320" w:right="0" w:hanging="720"/>
        <w:jc w:val="left"/>
        <w:rPr>
          <w:sz w:val="24"/>
        </w:rPr>
      </w:pPr>
      <w:r>
        <w:rPr>
          <w:sz w:val="24"/>
        </w:rPr>
        <w:t>我的荣誉展示：</w:t>
      </w:r>
    </w:p>
    <w:p>
      <w:pPr>
        <w:pStyle w:val="3"/>
        <w:spacing w:before="161"/>
        <w:ind w:left="1872"/>
      </w:pPr>
      <w:r>
        <w:pict>
          <v:group id="_x0000_s1281" o:spid="_x0000_s1281" o:spt="203" style="position:absolute;left:0pt;margin-left:90pt;margin-top:27.8pt;height:340pt;width:412.6pt;mso-position-horizontal-relative:page;mso-wrap-distance-bottom:0pt;mso-wrap-distance-top:0pt;z-index:3072;mso-width-relative:page;mso-height-relative:page;" coordorigin="1800,556" coordsize="8252,6800">
            <o:lock v:ext="edit"/>
            <v:shape id="_x0000_s1282" o:spid="_x0000_s1282" o:spt="75" type="#_x0000_t75" style="position:absolute;left:1800;top:556;height:3396;width:2960;" filled="f" stroked="f" coordsize="21600,21600">
              <v:path/>
              <v:fill on="f" focussize="0,0"/>
              <v:stroke on="f"/>
              <v:imagedata r:id="rId189" o:title=""/>
              <o:lock v:ext="edit" aspectratio="t"/>
            </v:shape>
            <v:shape id="_x0000_s1283" o:spid="_x0000_s1283" o:spt="75" type="#_x0000_t75" style="position:absolute;left:4771;top:616;height:3339;width:2465;" filled="f" stroked="f" coordsize="21600,21600">
              <v:path/>
              <v:fill on="f" focussize="0,0"/>
              <v:stroke on="f"/>
              <v:imagedata r:id="rId190" o:title=""/>
              <o:lock v:ext="edit" aspectratio="t"/>
            </v:shape>
            <v:shape id="_x0000_s1284" o:spid="_x0000_s1284" o:spt="75" type="#_x0000_t75" style="position:absolute;left:7260;top:644;height:3317;width:2453;" filled="f" stroked="f" coordsize="21600,21600">
              <v:path/>
              <v:fill on="f" focussize="0,0"/>
              <v:stroke on="f"/>
              <v:imagedata r:id="rId191" o:title=""/>
              <o:lock v:ext="edit" aspectratio="t"/>
            </v:shape>
            <v:shape id="_x0000_s1285" o:spid="_x0000_s1285" o:spt="75" type="#_x0000_t75" style="position:absolute;left:1800;top:4031;height:3322;width:2520;" filled="f" stroked="f" coordsize="21600,21600">
              <v:path/>
              <v:fill on="f" focussize="0,0"/>
              <v:stroke on="f"/>
              <v:imagedata r:id="rId192" o:title=""/>
              <o:lock v:ext="edit" aspectratio="t"/>
            </v:shape>
            <v:shape id="_x0000_s1286" o:spid="_x0000_s1286" o:spt="75" type="#_x0000_t75" style="position:absolute;left:4320;top:4055;height:3300;width:5732;" filled="f" stroked="f" coordsize="21600,21600">
              <v:path/>
              <v:fill on="f" focussize="0,0"/>
              <v:stroke on="f"/>
              <v:imagedata r:id="rId193" o:title=""/>
              <o:lock v:ext="edit" aspectratio="t"/>
            </v:shape>
            <w10:wrap type="topAndBottom"/>
          </v:group>
        </w:pict>
      </w:r>
      <w:r>
        <w:drawing>
          <wp:anchor distT="0" distB="0" distL="0" distR="0" simplePos="0" relativeHeight="3072" behindDoc="0" locked="0" layoutInCell="1" allowOverlap="1">
            <wp:simplePos x="0" y="0"/>
            <wp:positionH relativeFrom="page">
              <wp:posOffset>1143000</wp:posOffset>
            </wp:positionH>
            <wp:positionV relativeFrom="paragraph">
              <wp:posOffset>4773930</wp:posOffset>
            </wp:positionV>
            <wp:extent cx="5145405" cy="1855470"/>
            <wp:effectExtent l="0" t="0" r="0" b="0"/>
            <wp:wrapTopAndBottom/>
            <wp:docPr id="4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4.jpeg"/>
                    <pic:cNvPicPr>
                      <a:picLocks noChangeAspect="1"/>
                    </pic:cNvPicPr>
                  </pic:nvPicPr>
                  <pic:blipFill>
                    <a:blip r:embed="rId194" cstate="print"/>
                    <a:stretch>
                      <a:fillRect/>
                    </a:stretch>
                  </pic:blipFill>
                  <pic:spPr>
                    <a:xfrm>
                      <a:off x="0" y="0"/>
                      <a:ext cx="5145324" cy="1855565"/>
                    </a:xfrm>
                    <a:prstGeom prst="rect">
                      <a:avLst/>
                    </a:prstGeom>
                  </pic:spPr>
                </pic:pic>
              </a:graphicData>
            </a:graphic>
          </wp:anchor>
        </w:drawing>
      </w:r>
      <w:r>
        <w:rPr>
          <w:color w:val="333333"/>
        </w:rPr>
        <w:t>曲则全，枉则直，洼则盈，敝则新，少则得，多则惑。</w:t>
      </w:r>
    </w:p>
    <w:p>
      <w:pPr>
        <w:pStyle w:val="3"/>
        <w:spacing w:before="5"/>
        <w:rPr>
          <w:sz w:val="7"/>
        </w:rPr>
      </w:pPr>
    </w:p>
    <w:p>
      <w:pPr>
        <w:pStyle w:val="3"/>
        <w:rPr>
          <w:sz w:val="20"/>
        </w:rPr>
      </w:pPr>
    </w:p>
    <w:p>
      <w:pPr>
        <w:pStyle w:val="3"/>
        <w:spacing w:before="7"/>
        <w:rPr>
          <w:sz w:val="22"/>
        </w:rPr>
      </w:pPr>
    </w:p>
    <w:p>
      <w:pPr>
        <w:pStyle w:val="3"/>
        <w:spacing w:before="66"/>
        <w:ind w:left="600"/>
      </w:pPr>
      <w:r>
        <w:t>自我小结：</w:t>
      </w:r>
    </w:p>
    <w:p>
      <w:pPr>
        <w:pStyle w:val="3"/>
        <w:spacing w:before="161" w:line="364" w:lineRule="auto"/>
        <w:ind w:left="600" w:right="1017" w:firstLine="480"/>
        <w:jc w:val="both"/>
      </w:pPr>
      <w:r>
        <w:rPr>
          <w:spacing w:val="-4"/>
        </w:rPr>
        <w:t>我认为考取到的证书和获得的奖状都不是我最主要的目的，当然，我不否认</w:t>
      </w:r>
      <w:r>
        <w:rPr>
          <w:spacing w:val="-10"/>
        </w:rPr>
        <w:t>这些将会成为我未来求职道路上的“资本”，但是，我要说的就是，在我努力获</w:t>
      </w:r>
      <w:r>
        <w:rPr>
          <w:spacing w:val="-13"/>
        </w:rPr>
        <w:t>取它们的同时，其中的经历和我所学到的知识、才能以及坚持不懈的精神是远远大于这些证书和奖状的价值的，而那些最重要的东西往往是无价的。</w:t>
      </w:r>
    </w:p>
    <w:p>
      <w:pPr>
        <w:spacing w:after="0" w:line="364" w:lineRule="auto"/>
        <w:jc w:val="both"/>
        <w:sectPr>
          <w:pgSz w:w="11910" w:h="16840"/>
          <w:pgMar w:top="1100" w:right="780" w:bottom="1180" w:left="1200" w:header="901" w:footer="989" w:gutter="0"/>
        </w:sectPr>
      </w:pPr>
    </w:p>
    <w:p>
      <w:pPr>
        <w:pStyle w:val="3"/>
        <w:rPr>
          <w:sz w:val="20"/>
        </w:rPr>
      </w:pPr>
    </w:p>
    <w:p>
      <w:pPr>
        <w:pStyle w:val="3"/>
        <w:spacing w:before="9"/>
        <w:rPr>
          <w:sz w:val="17"/>
        </w:rPr>
      </w:pPr>
    </w:p>
    <w:p>
      <w:pPr>
        <w:pStyle w:val="3"/>
        <w:ind w:left="43"/>
        <w:rPr>
          <w:sz w:val="20"/>
        </w:rPr>
      </w:pPr>
      <w:r>
        <w:rPr>
          <w:sz w:val="20"/>
        </w:rPr>
        <w:pict>
          <v:group id="_x0000_s1287" o:spid="_x0000_s1287" o:spt="203" style="height:79.7pt;width:463.45pt;" coordsize="9269,1594">
            <o:lock v:ext="edit"/>
            <v:shape id="_x0000_s1288" o:spid="_x0000_s1288" o:spt="75" type="#_x0000_t75" style="position:absolute;left:0;top:153;height:1440;width:9269;" filled="f" stroked="f" coordsize="21600,21600">
              <v:path/>
              <v:fill on="f" focussize="0,0"/>
              <v:stroke on="f"/>
              <v:imagedata r:id="rId83" o:title=""/>
              <o:lock v:ext="edit" aspectratio="t"/>
            </v:shape>
            <v:shape id="_x0000_s1289" o:spid="_x0000_s1289" o:spt="75" type="#_x0000_t75" style="position:absolute;left:3071;top:0;height:354;width:911;" filled="f" stroked="f" coordsize="21600,21600">
              <v:path/>
              <v:fill on="f" focussize="0,0"/>
              <v:stroke on="f"/>
              <v:imagedata r:id="rId195" o:title=""/>
              <o:lock v:ext="edit" aspectratio="t"/>
            </v:shape>
            <v:shape id="_x0000_s1290" o:spid="_x0000_s1290" o:spt="75" type="#_x0000_t75" style="position:absolute;left:4191;top:0;height:354;width:2028;" filled="f" stroked="f" coordsize="21600,21600">
              <v:path/>
              <v:fill on="f" focussize="0,0"/>
              <v:stroke on="f"/>
              <v:imagedata r:id="rId196" o:title=""/>
              <o:lock v:ext="edit" aspectratio="t"/>
            </v:shape>
            <v:shape id="_x0000_s1291" o:spid="_x0000_s1291" o:spt="75" type="#_x0000_t75" style="position:absolute;left:2920;top:746;height:109;width:649;" filled="f" stroked="f" coordsize="21600,21600">
              <v:path/>
              <v:fill on="f" focussize="0,0"/>
              <v:stroke on="f"/>
              <v:imagedata r:id="rId197" o:title=""/>
              <o:lock v:ext="edit" aspectratio="t"/>
            </v:shape>
            <v:shape id="_x0000_s1292" o:spid="_x0000_s1292" o:spt="75" type="#_x0000_t75" style="position:absolute;left:3526;top:626;height:365;width:3226;" filled="f" stroked="f" coordsize="21600,21600">
              <v:path/>
              <v:fill on="f" focussize="0,0"/>
              <v:stroke on="f"/>
              <v:imagedata r:id="rId198" o:title=""/>
              <o:lock v:ext="edit" aspectratio="t"/>
            </v:shape>
            <w10:wrap type="none"/>
            <w10:anchorlock/>
          </v:group>
        </w:pict>
      </w:r>
    </w:p>
    <w:p>
      <w:pPr>
        <w:pStyle w:val="3"/>
        <w:rPr>
          <w:sz w:val="10"/>
        </w:rPr>
      </w:pPr>
    </w:p>
    <w:p>
      <w:pPr>
        <w:pStyle w:val="3"/>
        <w:spacing w:before="66"/>
        <w:ind w:left="1080"/>
      </w:pPr>
      <w:r>
        <w:t>合抱之木，生于毫末；九层之台，起于累土。千里之行，始于足下。</w:t>
      </w:r>
    </w:p>
    <w:p>
      <w:pPr>
        <w:pStyle w:val="3"/>
      </w:pPr>
    </w:p>
    <w:p>
      <w:pPr>
        <w:pStyle w:val="3"/>
        <w:spacing w:before="1"/>
        <w:rPr>
          <w:sz w:val="25"/>
        </w:rPr>
      </w:pPr>
    </w:p>
    <w:p>
      <w:pPr>
        <w:pStyle w:val="9"/>
        <w:numPr>
          <w:ilvl w:val="1"/>
          <w:numId w:val="25"/>
        </w:numPr>
        <w:tabs>
          <w:tab w:val="left" w:pos="1080"/>
        </w:tabs>
        <w:spacing w:before="0" w:after="0" w:line="240" w:lineRule="auto"/>
        <w:ind w:left="1080" w:right="0" w:hanging="480"/>
        <w:jc w:val="left"/>
        <w:rPr>
          <w:sz w:val="24"/>
        </w:rPr>
      </w:pPr>
      <w:r>
        <w:rPr>
          <w:sz w:val="24"/>
        </w:rPr>
        <w:t>职业前景的危机</w:t>
      </w:r>
    </w:p>
    <w:p>
      <w:pPr>
        <w:pStyle w:val="3"/>
        <w:spacing w:before="160" w:line="364" w:lineRule="auto"/>
        <w:ind w:left="600" w:right="925" w:firstLine="480"/>
      </w:pPr>
      <w:r>
        <w:t>时代在发展，人类在进步“会计机器人”亮相长沙，记账、报税样样精通， 会计人的危机真的来了！</w:t>
      </w:r>
    </w:p>
    <w:p>
      <w:pPr>
        <w:pStyle w:val="3"/>
      </w:pPr>
    </w:p>
    <w:p>
      <w:pPr>
        <w:pStyle w:val="3"/>
        <w:spacing w:before="162"/>
        <w:ind w:left="600"/>
      </w:pPr>
      <w:r>
        <w:t>2.1.1 会计机器人“问世”</w:t>
      </w:r>
    </w:p>
    <w:p>
      <w:pPr>
        <w:pStyle w:val="3"/>
        <w:spacing w:before="160"/>
        <w:ind w:left="600"/>
      </w:pPr>
      <w:r>
        <w:t>（1）“会计机器人”可以完成基本的会计工作</w:t>
      </w:r>
    </w:p>
    <w:p>
      <w:pPr>
        <w:pStyle w:val="3"/>
        <w:spacing w:before="161" w:line="364" w:lineRule="auto"/>
        <w:ind w:left="600" w:right="897" w:firstLine="480"/>
      </w:pPr>
      <w:r>
        <w:rPr>
          <w:spacing w:val="-16"/>
        </w:rPr>
        <w:t>继“四大”相继上市财务机器人以及财务机器人解决方案后，“会计机器人”</w:t>
      </w:r>
      <w:r>
        <w:rPr>
          <w:spacing w:val="-17"/>
        </w:rPr>
        <w:t>亮相长沙的消息再度刷屏。操作人员将公司上月的发票、工资发放等流水逐一录</w:t>
      </w:r>
      <w:r>
        <w:rPr>
          <w:spacing w:val="-26"/>
        </w:rPr>
        <w:t xml:space="preserve">入，仅花 </w:t>
      </w:r>
      <w:r>
        <w:t>15</w:t>
      </w:r>
      <w:r>
        <w:rPr>
          <w:spacing w:val="-8"/>
        </w:rPr>
        <w:t xml:space="preserve"> 分钟，“他”已把各种数据报表全部生成。</w:t>
      </w:r>
    </w:p>
    <w:p>
      <w:pPr>
        <w:pStyle w:val="3"/>
        <w:spacing w:before="2" w:line="364" w:lineRule="auto"/>
        <w:ind w:left="600" w:right="897" w:firstLine="480"/>
      </w:pPr>
      <w:r>
        <w:rPr>
          <w:spacing w:val="-16"/>
        </w:rPr>
        <w:t>在录入发票、工资发放等流水后，“机器人”自动生成记账凭证、会计账簿、</w:t>
      </w:r>
      <w:r>
        <w:rPr>
          <w:spacing w:val="-19"/>
        </w:rPr>
        <w:t xml:space="preserve">利润表、国地税申报表，准确率达到 </w:t>
      </w:r>
      <w:r>
        <w:t>100%。</w:t>
      </w:r>
    </w:p>
    <w:p>
      <w:pPr>
        <w:pStyle w:val="3"/>
        <w:spacing w:before="1" w:line="364" w:lineRule="auto"/>
        <w:ind w:left="600" w:right="1017" w:firstLine="480"/>
        <w:jc w:val="both"/>
      </w:pPr>
      <w:r>
        <w:t>“5</w:t>
      </w:r>
      <w:r>
        <w:rPr>
          <w:spacing w:val="-10"/>
        </w:rPr>
        <w:t xml:space="preserve"> 年时间里几十名会计师统计了上万家企业的财务、税务特点，在机器人</w:t>
      </w:r>
      <w:r>
        <w:rPr>
          <w:spacing w:val="-15"/>
        </w:rPr>
        <w:t>的大脑里建好了上万种模型。”会计机器人项目创始人谭中东介绍，会计机器人</w:t>
      </w:r>
      <w:r>
        <w:rPr>
          <w:spacing w:val="-17"/>
        </w:rPr>
        <w:t xml:space="preserve">不需要专业会计操作，可自动完成记账、报税工作。目前长沙已经有 </w:t>
      </w:r>
      <w:r>
        <w:t>50</w:t>
      </w:r>
      <w:r>
        <w:rPr>
          <w:spacing w:val="-15"/>
        </w:rPr>
        <w:t xml:space="preserve"> 多家企业在使用。</w:t>
      </w:r>
    </w:p>
    <w:p>
      <w:pPr>
        <w:pStyle w:val="3"/>
        <w:rPr>
          <w:sz w:val="20"/>
        </w:rPr>
      </w:pPr>
    </w:p>
    <w:p>
      <w:pPr>
        <w:pStyle w:val="3"/>
        <w:spacing w:before="3"/>
        <w:rPr>
          <w:sz w:val="10"/>
        </w:rPr>
      </w:pPr>
      <w:r>
        <w:drawing>
          <wp:anchor distT="0" distB="0" distL="0" distR="0" simplePos="0" relativeHeight="3072" behindDoc="0" locked="0" layoutInCell="1" allowOverlap="1">
            <wp:simplePos x="0" y="0"/>
            <wp:positionH relativeFrom="page">
              <wp:posOffset>1143000</wp:posOffset>
            </wp:positionH>
            <wp:positionV relativeFrom="paragraph">
              <wp:posOffset>107950</wp:posOffset>
            </wp:positionV>
            <wp:extent cx="5188585" cy="2110740"/>
            <wp:effectExtent l="0" t="0" r="0" b="0"/>
            <wp:wrapTopAndBottom/>
            <wp:docPr id="43"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9.jpeg"/>
                    <pic:cNvPicPr>
                      <a:picLocks noChangeAspect="1"/>
                    </pic:cNvPicPr>
                  </pic:nvPicPr>
                  <pic:blipFill>
                    <a:blip r:embed="rId199" cstate="print"/>
                    <a:stretch>
                      <a:fillRect/>
                    </a:stretch>
                  </pic:blipFill>
                  <pic:spPr>
                    <a:xfrm>
                      <a:off x="0" y="0"/>
                      <a:ext cx="5188442" cy="2110835"/>
                    </a:xfrm>
                    <a:prstGeom prst="rect">
                      <a:avLst/>
                    </a:prstGeom>
                  </pic:spPr>
                </pic:pic>
              </a:graphicData>
            </a:graphic>
          </wp:anchor>
        </w:drawing>
      </w:r>
    </w:p>
    <w:p>
      <w:pPr>
        <w:spacing w:after="0"/>
        <w:rPr>
          <w:sz w:val="10"/>
        </w:rPr>
        <w:sectPr>
          <w:pgSz w:w="11910" w:h="16840"/>
          <w:pgMar w:top="1100" w:right="780" w:bottom="1180" w:left="1200" w:header="901" w:footer="989" w:gutter="0"/>
        </w:sectPr>
      </w:pPr>
    </w:p>
    <w:p>
      <w:pPr>
        <w:pStyle w:val="3"/>
        <w:spacing w:before="10"/>
        <w:rPr>
          <w:sz w:val="26"/>
        </w:rPr>
      </w:pPr>
    </w:p>
    <w:p>
      <w:pPr>
        <w:pStyle w:val="3"/>
        <w:spacing w:before="66"/>
        <w:ind w:left="1080"/>
      </w:pPr>
      <w:r>
        <w:t>（2）“会计机器人”从不抱怨，十八般武艺让会计人惴惴不安</w:t>
      </w:r>
    </w:p>
    <w:p>
      <w:pPr>
        <w:pStyle w:val="3"/>
        <w:spacing w:before="161" w:line="364" w:lineRule="auto"/>
        <w:ind w:left="600" w:right="897" w:firstLine="480"/>
      </w:pPr>
      <w:r>
        <w:pict>
          <v:shape id="_x0000_s1293" o:spid="_x0000_s1293" o:spt="202" type="#_x0000_t202" style="position:absolute;left:0pt;margin-left:84.55pt;margin-top:97.85pt;height:260.7pt;width:434pt;mso-position-horizontal-relative:page;z-index:-503287808;mso-width-relative:page;mso-height-relative:page;" fillcolor="#CCFFCC" filled="t" stroked="t" coordsize="21600,21600">
            <v:path/>
            <v:fill on="t" focussize="0,0"/>
            <v:stroke weight="0.48pt" color="#000000"/>
            <v:imagedata o:title=""/>
            <o:lock v:ext="edit"/>
            <v:textbox inset="0mm,0mm,0mm,0mm">
              <w:txbxContent>
                <w:p>
                  <w:pPr>
                    <w:pStyle w:val="3"/>
                    <w:numPr>
                      <w:ilvl w:val="0"/>
                      <w:numId w:val="26"/>
                    </w:numPr>
                    <w:tabs>
                      <w:tab w:val="left" w:pos="943"/>
                      <w:tab w:val="left" w:pos="944"/>
                    </w:tabs>
                    <w:spacing w:before="80" w:after="0" w:line="240" w:lineRule="auto"/>
                    <w:ind w:left="103" w:right="0" w:firstLine="480"/>
                    <w:jc w:val="left"/>
                  </w:pPr>
                  <w:r>
                    <w:t>1、可替代财务流程中的手工操作（特别是高重复的）；</w:t>
                  </w:r>
                </w:p>
                <w:p>
                  <w:pPr>
                    <w:pStyle w:val="3"/>
                    <w:numPr>
                      <w:ilvl w:val="0"/>
                      <w:numId w:val="26"/>
                    </w:numPr>
                    <w:tabs>
                      <w:tab w:val="left" w:pos="943"/>
                      <w:tab w:val="left" w:pos="944"/>
                    </w:tabs>
                    <w:spacing w:before="160" w:after="0" w:line="240" w:lineRule="auto"/>
                    <w:ind w:left="103" w:right="0" w:firstLine="480"/>
                    <w:jc w:val="left"/>
                  </w:pPr>
                  <w:r>
                    <w:t>2、管理和监控各自动化财务流程；</w:t>
                  </w:r>
                </w:p>
                <w:p>
                  <w:pPr>
                    <w:pStyle w:val="3"/>
                    <w:numPr>
                      <w:ilvl w:val="0"/>
                      <w:numId w:val="26"/>
                    </w:numPr>
                    <w:tabs>
                      <w:tab w:val="left" w:pos="943"/>
                      <w:tab w:val="left" w:pos="944"/>
                    </w:tabs>
                    <w:spacing w:before="161" w:after="0" w:line="240" w:lineRule="auto"/>
                    <w:ind w:left="103" w:right="0" w:firstLine="480"/>
                    <w:jc w:val="left"/>
                  </w:pPr>
                  <w:r>
                    <w:t>3、录入信息，合并数据，汇总统计；</w:t>
                  </w:r>
                </w:p>
                <w:p>
                  <w:pPr>
                    <w:pStyle w:val="3"/>
                    <w:numPr>
                      <w:ilvl w:val="0"/>
                      <w:numId w:val="26"/>
                    </w:numPr>
                    <w:tabs>
                      <w:tab w:val="left" w:pos="943"/>
                      <w:tab w:val="left" w:pos="944"/>
                    </w:tabs>
                    <w:spacing w:before="160" w:after="0" w:line="240" w:lineRule="auto"/>
                    <w:ind w:left="103" w:right="0" w:firstLine="480"/>
                    <w:jc w:val="left"/>
                  </w:pPr>
                  <w:r>
                    <w:t>4、根据既定业务逻辑进行判断</w:t>
                  </w:r>
                </w:p>
                <w:p>
                  <w:pPr>
                    <w:pStyle w:val="3"/>
                    <w:numPr>
                      <w:ilvl w:val="0"/>
                      <w:numId w:val="26"/>
                    </w:numPr>
                    <w:tabs>
                      <w:tab w:val="left" w:pos="943"/>
                      <w:tab w:val="left" w:pos="944"/>
                    </w:tabs>
                    <w:spacing w:before="161" w:after="0" w:line="240" w:lineRule="auto"/>
                    <w:ind w:left="103" w:right="0" w:firstLine="480"/>
                    <w:jc w:val="left"/>
                  </w:pPr>
                  <w:r>
                    <w:t>5、识别财务流程中优化点；</w:t>
                  </w:r>
                </w:p>
                <w:p>
                  <w:pPr>
                    <w:pStyle w:val="3"/>
                    <w:numPr>
                      <w:ilvl w:val="0"/>
                      <w:numId w:val="26"/>
                    </w:numPr>
                    <w:tabs>
                      <w:tab w:val="left" w:pos="943"/>
                      <w:tab w:val="left" w:pos="944"/>
                    </w:tabs>
                    <w:spacing w:before="160" w:after="0" w:line="240" w:lineRule="auto"/>
                    <w:ind w:left="103" w:right="0" w:firstLine="480"/>
                    <w:jc w:val="left"/>
                  </w:pPr>
                  <w:r>
                    <w:t>6、部分合规和审计工作将有可能实现“全查”而非“抽查”；</w:t>
                  </w:r>
                </w:p>
                <w:p>
                  <w:pPr>
                    <w:pStyle w:val="3"/>
                    <w:numPr>
                      <w:ilvl w:val="0"/>
                      <w:numId w:val="26"/>
                    </w:numPr>
                    <w:tabs>
                      <w:tab w:val="left" w:pos="943"/>
                      <w:tab w:val="left" w:pos="944"/>
                    </w:tabs>
                    <w:spacing w:before="161" w:after="0" w:line="240" w:lineRule="auto"/>
                    <w:ind w:left="103" w:right="0" w:firstLine="480"/>
                    <w:jc w:val="left"/>
                  </w:pPr>
                  <w:r>
                    <w:t>7、机器人精准度高于人工，7*24</w:t>
                  </w:r>
                  <w:r>
                    <w:rPr>
                      <w:spacing w:val="-8"/>
                    </w:rPr>
                    <w:t xml:space="preserve"> 小时不间断工作；</w:t>
                  </w:r>
                </w:p>
                <w:p>
                  <w:pPr>
                    <w:pStyle w:val="3"/>
                    <w:numPr>
                      <w:ilvl w:val="0"/>
                      <w:numId w:val="26"/>
                    </w:numPr>
                    <w:tabs>
                      <w:tab w:val="left" w:pos="943"/>
                      <w:tab w:val="left" w:pos="944"/>
                    </w:tabs>
                    <w:spacing w:before="160" w:after="0" w:line="364" w:lineRule="auto"/>
                    <w:ind w:left="103" w:right="165" w:firstLine="480"/>
                    <w:jc w:val="left"/>
                  </w:pPr>
                  <w:r>
                    <w:t>8、机器人完成任务的每个步骤可被监控和记录，从而可作为审计证据以满足合规要求；</w:t>
                  </w:r>
                </w:p>
                <w:p>
                  <w:pPr>
                    <w:pStyle w:val="3"/>
                    <w:numPr>
                      <w:ilvl w:val="0"/>
                      <w:numId w:val="26"/>
                    </w:numPr>
                    <w:tabs>
                      <w:tab w:val="left" w:pos="943"/>
                      <w:tab w:val="left" w:pos="944"/>
                    </w:tabs>
                    <w:spacing w:before="2" w:after="0" w:line="364" w:lineRule="auto"/>
                    <w:ind w:left="103" w:right="165" w:firstLine="480"/>
                    <w:jc w:val="left"/>
                  </w:pPr>
                  <w:r>
                    <w:t>9、机器人流程自动化技术的投资回收期短，可在现有系统基础上进行低成本集成。</w:t>
                  </w:r>
                </w:p>
              </w:txbxContent>
            </v:textbox>
          </v:shape>
        </w:pict>
      </w:r>
      <w:r>
        <w:rPr>
          <w:spacing w:val="-7"/>
        </w:rPr>
        <w:t xml:space="preserve">据权威媒体统计，国内企业超过 </w:t>
      </w:r>
      <w:r>
        <w:t>85％</w:t>
      </w:r>
      <w:r>
        <w:rPr>
          <w:spacing w:val="-2"/>
        </w:rPr>
        <w:t>的财务人士担任财务会计</w:t>
      </w:r>
      <w:r>
        <w:t xml:space="preserve">（核算会计） </w:t>
      </w:r>
      <w:r>
        <w:rPr>
          <w:spacing w:val="-10"/>
        </w:rPr>
        <w:t xml:space="preserve">职位，他们 </w:t>
      </w:r>
      <w:r>
        <w:t>80％以上的时间用于记录与核算，充当着"账房先生"的角色，这些</w:t>
      </w:r>
      <w:r>
        <w:rPr>
          <w:spacing w:val="-6"/>
        </w:rPr>
        <w:t>简单重复性工作完全可以被“会计机器人”代替，而且机器人任劳任怨，不会发</w:t>
      </w:r>
      <w:r>
        <w:rPr>
          <w:spacing w:val="-17"/>
        </w:rPr>
        <w:t>牢骚，不用给它发工资，而且不会出错，跟人工相比，它们具备了以下几大功能：</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4"/>
        <w:rPr>
          <w:sz w:val="19"/>
        </w:rPr>
      </w:pPr>
    </w:p>
    <w:p>
      <w:pPr>
        <w:pStyle w:val="3"/>
        <w:spacing w:before="66"/>
        <w:ind w:left="600"/>
      </w:pPr>
      <w:r>
        <w:t>（3）“会计机器人”来抢饭碗，对会计来说不仅是挑战，更是一种机遇</w:t>
      </w:r>
    </w:p>
    <w:p>
      <w:pPr>
        <w:pStyle w:val="3"/>
        <w:spacing w:before="161" w:line="364" w:lineRule="auto"/>
        <w:ind w:left="600" w:right="925" w:firstLine="480"/>
      </w:pPr>
      <w:r>
        <w:t>中央财经大学教授祁怀锦曾大胆预测，信息化、智能化、互联网、物联网、大数据整合后，财务工作思路大调整，我们 85%的会计人员可能失业。</w:t>
      </w:r>
    </w:p>
    <w:p>
      <w:pPr>
        <w:pStyle w:val="3"/>
        <w:spacing w:before="1" w:line="364" w:lineRule="auto"/>
        <w:ind w:left="600" w:right="1017" w:firstLine="480"/>
      </w:pPr>
      <w:r>
        <w:t>财务行业颠覆式的发展是大势所趋，但并不意味着财务人员就是死路一条</w:t>
      </w:r>
      <w:r>
        <w:rPr>
          <w:spacing w:val="-10"/>
        </w:rPr>
        <w:t>了。“会计机器人”的出现是顺应时代的产物，对于我们广大会计人员来说更是意味着一种新的机遇。</w:t>
      </w:r>
    </w:p>
    <w:p>
      <w:pPr>
        <w:pStyle w:val="3"/>
        <w:spacing w:before="2"/>
        <w:ind w:left="1080"/>
      </w:pPr>
      <w:r>
        <w:t>毫无疑问，“会计机器人”走进企业对整个行业的冲击非常大，我国 2000</w:t>
      </w:r>
    </w:p>
    <w:p>
      <w:pPr>
        <w:pStyle w:val="3"/>
        <w:spacing w:before="160"/>
        <w:ind w:left="600"/>
      </w:pPr>
      <w:r>
        <w:t>多万的会计持证人员中，有 1700 多万人处于最底层，另外，我国中高端财务人</w:t>
      </w:r>
    </w:p>
    <w:p>
      <w:pPr>
        <w:pStyle w:val="3"/>
        <w:spacing w:before="161" w:line="364" w:lineRule="auto"/>
        <w:ind w:left="600" w:right="897"/>
      </w:pPr>
      <w:r>
        <w:rPr>
          <w:spacing w:val="-9"/>
        </w:rPr>
        <w:t xml:space="preserve">才缺口达到了 </w:t>
      </w:r>
      <w:r>
        <w:t>300</w:t>
      </w:r>
      <w:r>
        <w:rPr>
          <w:spacing w:val="-19"/>
        </w:rPr>
        <w:t xml:space="preserve"> 万以上。《会计改革与发展“十三五”规划纲要》也明确指出， 在“十三五”期间大力发展中高级人才数量，完善会计人才结构。</w:t>
      </w:r>
    </w:p>
    <w:p>
      <w:pPr>
        <w:pStyle w:val="3"/>
        <w:spacing w:before="1" w:line="364" w:lineRule="auto"/>
        <w:ind w:left="600" w:right="897" w:firstLine="480"/>
      </w:pPr>
      <w:r>
        <w:rPr>
          <w:spacing w:val="-15"/>
        </w:rPr>
        <w:t>对于基层财务来说，“会计机器人”是竞争者，但是对于高级财务人才来说，财务机器人反而可以成为我们的好帮手。利用财务机器人分析得到的数据结果，</w:t>
      </w:r>
    </w:p>
    <w:p>
      <w:pPr>
        <w:spacing w:after="0" w:line="364" w:lineRule="auto"/>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1017"/>
      </w:pPr>
      <w:r>
        <w:rPr>
          <w:spacing w:val="-6"/>
        </w:rPr>
        <w:t>我们可以更好地进行规划、预算以及管理控制，进而做出决策，简直就是如虎添翼。</w:t>
      </w:r>
    </w:p>
    <w:p>
      <w:pPr>
        <w:pStyle w:val="3"/>
        <w:spacing w:before="2" w:line="364" w:lineRule="auto"/>
        <w:ind w:left="600" w:right="1017" w:firstLine="480"/>
        <w:jc w:val="both"/>
      </w:pPr>
      <w:r>
        <w:pict>
          <v:shape id="_x0000_s1294" o:spid="_x0000_s1294" o:spt="202" type="#_x0000_t202" style="position:absolute;left:0pt;margin-left:91.9pt;margin-top:43.55pt;height:257.9pt;width:426.1pt;mso-position-horizontal-relative:page;z-index:-503297024;mso-width-relative:page;mso-height-relative:page;" fillcolor="#CCFFCC" filled="t" stroked="t" coordsize="21600,21600">
            <v:path/>
            <v:fill on="t" focussize="0,0"/>
            <v:stroke weight="0.48pt" color="#000000"/>
            <v:imagedata o:title=""/>
            <o:lock v:ext="edit"/>
            <v:textbox inset="0mm,0mm,0mm,0mm">
              <w:txbxContent>
                <w:p>
                  <w:pPr>
                    <w:pStyle w:val="3"/>
                    <w:spacing w:before="80" w:line="364" w:lineRule="auto"/>
                    <w:ind w:left="103" w:right="2526"/>
                  </w:pPr>
                  <w:r>
                    <w:t>1）要学会使用新的会计工具，它将会解放我们的大脑， 工作将更加轻松；</w:t>
                  </w:r>
                </w:p>
                <w:p>
                  <w:pPr>
                    <w:pStyle w:val="3"/>
                    <w:spacing w:before="2" w:line="364" w:lineRule="auto"/>
                    <w:ind w:left="103" w:right="102"/>
                  </w:pPr>
                  <w:r>
                    <w:t>2）企业只需要几个“门外汉”就可以完成记账、报税的工作，专业财务人员比例会大幅度降低；</w:t>
                  </w:r>
                </w:p>
                <w:p>
                  <w:pPr>
                    <w:pStyle w:val="3"/>
                    <w:spacing w:before="1" w:line="364" w:lineRule="auto"/>
                    <w:ind w:left="103" w:right="100"/>
                  </w:pPr>
                  <w:r>
                    <w:t>3）财务管理的界限会更宽泛，战略财务和业务财务数量将超过基础核算人数， 核算人员会面临大量的淘汰；</w:t>
                  </w:r>
                </w:p>
                <w:p>
                  <w:pPr>
                    <w:pStyle w:val="3"/>
                    <w:spacing w:before="1" w:line="364" w:lineRule="auto"/>
                    <w:ind w:left="103" w:right="100"/>
                  </w:pPr>
                  <w:r>
                    <w:t>4）财务分析和预测，财务战略规划，资本市场运作，风险控制和绩效管理等都形成现代化管理体系，未来将有助于会计核算向价值管理的转型；</w:t>
                  </w:r>
                </w:p>
                <w:p>
                  <w:pPr>
                    <w:pStyle w:val="3"/>
                    <w:spacing w:before="1"/>
                    <w:ind w:left="103"/>
                  </w:pPr>
                  <w:r>
                    <w:t>5）高端财务人员会越来越吃香，会计的含金量也会越来越高。</w:t>
                  </w:r>
                </w:p>
                <w:p>
                  <w:pPr>
                    <w:pStyle w:val="3"/>
                    <w:spacing w:before="8" w:line="460" w:lineRule="atLeast"/>
                    <w:ind w:left="103" w:right="100"/>
                  </w:pPr>
                  <w:r>
                    <w:rPr>
                      <w:spacing w:val="-7"/>
                    </w:rPr>
                    <w:t>过去的荣耀已经过去，将来的辉煌才属于自己。如果你想把握未来，现在必须提升自己，赶上潮流的脚步！</w:t>
                  </w:r>
                </w:p>
              </w:txbxContent>
            </v:textbox>
          </v:shape>
        </w:pict>
      </w:r>
      <w:r>
        <w:rPr>
          <w:spacing w:val="-8"/>
        </w:rPr>
        <w:t>未来的财务行业，将是“互联网+人工智能+财务管理”的时代，我们要适应变革、拥抱变革、参与变革：</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spacing w:before="11"/>
        <w:rPr>
          <w:sz w:val="33"/>
        </w:rPr>
      </w:pPr>
    </w:p>
    <w:p>
      <w:pPr>
        <w:pStyle w:val="3"/>
        <w:ind w:left="600"/>
      </w:pPr>
      <w:r>
        <w:t>自我小结：</w:t>
      </w:r>
    </w:p>
    <w:p>
      <w:pPr>
        <w:pStyle w:val="3"/>
        <w:spacing w:before="161" w:line="364" w:lineRule="auto"/>
        <w:ind w:left="600" w:right="1017" w:firstLine="480"/>
        <w:jc w:val="both"/>
      </w:pPr>
      <w:r>
        <w:pict>
          <v:group id="_x0000_s1295" o:spid="_x0000_s1295" o:spt="203" style="position:absolute;left:0pt;margin-left:90pt;margin-top:104pt;height:126.9pt;width:462.15pt;mso-position-horizontal-relative:page;mso-wrap-distance-bottom:0pt;mso-wrap-distance-top:0pt;z-index:3072;mso-width-relative:page;mso-height-relative:page;" coordorigin="1800,2080" coordsize="9243,2538">
            <o:lock v:ext="edit"/>
            <v:shape id="_x0000_s1296" o:spid="_x0000_s1296" o:spt="75" type="#_x0000_t75" style="position:absolute;left:1800;top:2080;height:2482;width:9243;" filled="f" stroked="f" coordsize="21600,21600">
              <v:path/>
              <v:fill on="f" focussize="0,0"/>
              <v:stroke on="f"/>
              <v:imagedata r:id="rId92" o:title=""/>
              <o:lock v:ext="edit" aspectratio="t"/>
            </v:shape>
            <v:line id="_x0000_s1297" o:spid="_x0000_s1297" o:spt="20" style="position:absolute;left:1800;top:4588;height:0;width:8306;" stroked="t" coordsize="21600,21600">
              <v:path arrowok="t"/>
              <v:fill focussize="0,0"/>
              <v:stroke weight="0.6pt" color="#000000"/>
              <v:imagedata o:title=""/>
              <o:lock v:ext="edit"/>
            </v:line>
            <v:line id="_x0000_s1298" o:spid="_x0000_s1298" o:spt="20" style="position:absolute;left:1800;top:4612;height:0;width:8306;" stroked="t" coordsize="21600,21600">
              <v:path arrowok="t"/>
              <v:fill focussize="0,0"/>
              <v:stroke weight="0.6pt" color="#000000"/>
              <v:imagedata o:title=""/>
              <o:lock v:ext="edit"/>
            </v:line>
            <w10:wrap type="topAndBottom"/>
          </v:group>
        </w:pict>
      </w:r>
      <w:r>
        <w:rPr>
          <w:spacing w:val="-6"/>
        </w:rPr>
        <w:t>加快财会人员的升级转型，是一个职业发展的必然趋势。不想被时代淘汰就</w:t>
      </w:r>
      <w:r>
        <w:rPr>
          <w:spacing w:val="-12"/>
        </w:rPr>
        <w:t>更应该从现在起转变思想，抓紧学习。作为顺应时代的财务人，要告别账房式的财务先生，努力成为战略性的财务人才。为了在未来不被取代，我一定要在人工智能全面来袭之前，抓紧时间提升自己，让机器人成为帮手而不是竞争者！</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9"/>
        <w:numPr>
          <w:ilvl w:val="1"/>
          <w:numId w:val="25"/>
        </w:numPr>
        <w:tabs>
          <w:tab w:val="left" w:pos="1080"/>
        </w:tabs>
        <w:spacing w:before="66" w:after="0" w:line="240" w:lineRule="auto"/>
        <w:ind w:left="1080" w:right="0" w:hanging="480"/>
        <w:jc w:val="left"/>
        <w:rPr>
          <w:sz w:val="24"/>
        </w:rPr>
      </w:pPr>
      <w:r>
        <w:rPr>
          <w:sz w:val="24"/>
        </w:rPr>
        <w:t>专业就业前景分析</w:t>
      </w:r>
    </w:p>
    <w:p>
      <w:pPr>
        <w:pStyle w:val="3"/>
        <w:spacing w:before="161"/>
        <w:ind w:left="671"/>
      </w:pPr>
      <w:r>
        <w:rPr>
          <w:color w:val="333333"/>
        </w:rPr>
        <w:t>企者不立，跨者不行。自见者不明，自是者不彰，自伐者无功，自矜者不长。</w:t>
      </w:r>
    </w:p>
    <w:p>
      <w:pPr>
        <w:pStyle w:val="3"/>
      </w:pPr>
    </w:p>
    <w:p>
      <w:pPr>
        <w:pStyle w:val="3"/>
        <w:rPr>
          <w:sz w:val="25"/>
        </w:rPr>
      </w:pPr>
    </w:p>
    <w:p>
      <w:pPr>
        <w:pStyle w:val="3"/>
        <w:spacing w:before="1" w:line="364" w:lineRule="auto"/>
        <w:ind w:left="600" w:right="897" w:firstLine="480"/>
      </w:pPr>
      <w:r>
        <w:rPr>
          <w:spacing w:val="-8"/>
        </w:rPr>
        <w:t>财务管理是一个企业的命脉，财务管理专业的学习与就业不仅需要进行分析</w:t>
      </w:r>
      <w:r>
        <w:rPr>
          <w:spacing w:val="-18"/>
        </w:rPr>
        <w:t xml:space="preserve">和解决财务的能力，还需要解决金融问题的基本能力，由于财务管理工作的性质， </w:t>
      </w:r>
      <w:r>
        <w:rPr>
          <w:spacing w:val="-22"/>
        </w:rPr>
        <w:t>还要求从业人员具有较高的政治理论素养和社会责任感，具有较强的创新意识和</w:t>
      </w:r>
      <w:r>
        <w:rPr>
          <w:spacing w:val="-18"/>
        </w:rPr>
        <w:t>良好的身体心理素质，具备良好的专业品质和与主要面向工作岗位相适应的踏实敬业、吃苦耐劳、团结协作的职业素养。</w:t>
      </w:r>
    </w:p>
    <w:p>
      <w:pPr>
        <w:pStyle w:val="3"/>
      </w:pPr>
    </w:p>
    <w:p>
      <w:pPr>
        <w:pStyle w:val="3"/>
        <w:spacing w:before="163"/>
        <w:ind w:left="960"/>
      </w:pPr>
      <w:r>
        <w:t>（1）培养目标</w:t>
      </w:r>
    </w:p>
    <w:p>
      <w:pPr>
        <w:pStyle w:val="3"/>
        <w:spacing w:before="161" w:line="364" w:lineRule="auto"/>
        <w:ind w:left="600" w:right="925" w:firstLine="480"/>
      </w:pPr>
      <w:r>
        <w:t xml:space="preserve">培养具有系统财务管理基本理论知识，掌握较全面的公司财务管理实践规 </w:t>
      </w:r>
      <w:r>
        <w:rPr>
          <w:spacing w:val="-9"/>
        </w:rPr>
        <w:t>律，拥有坚实宽广的经济管理知识，注重财务管理信息开发与利用，适应市场经</w:t>
      </w:r>
      <w:r>
        <w:rPr>
          <w:spacing w:val="-12"/>
        </w:rPr>
        <w:t>济建设需要，掌握现代企业财务管理、公司投融资、制定财务战略和政策、会计</w:t>
      </w:r>
      <w:r>
        <w:rPr>
          <w:spacing w:val="-15"/>
        </w:rPr>
        <w:t>方面的基本理论和基本技能，熟悉有关经济法律法规，能胜任各企事业单位、政府机关、各类金融机构的资金筹措、投放、运营和分配，进行财务预测、决策、计划、组织、控制和分析的财务管理人才。</w:t>
      </w:r>
    </w:p>
    <w:p>
      <w:pPr>
        <w:pStyle w:val="3"/>
      </w:pPr>
    </w:p>
    <w:p>
      <w:pPr>
        <w:pStyle w:val="3"/>
        <w:spacing w:before="164"/>
        <w:ind w:left="1080"/>
      </w:pPr>
      <w:r>
        <w:t>（2）同类专业排名</w:t>
      </w:r>
    </w:p>
    <w:p>
      <w:pPr>
        <w:pStyle w:val="3"/>
        <w:spacing w:before="160" w:line="364" w:lineRule="auto"/>
        <w:ind w:left="600" w:right="1017" w:firstLine="480"/>
      </w:pPr>
      <w:r>
        <w:rPr>
          <w:spacing w:val="-4"/>
        </w:rPr>
        <w:t>财务管理专业在专业学科中属于管理学类中的工商管理类，其中工商管理类</w:t>
      </w:r>
      <w:r>
        <w:rPr>
          <w:spacing w:val="-32"/>
        </w:rPr>
        <w:t xml:space="preserve">共 </w:t>
      </w:r>
      <w:r>
        <w:t>17</w:t>
      </w:r>
      <w:r>
        <w:rPr>
          <w:spacing w:val="-11"/>
        </w:rPr>
        <w:t xml:space="preserve"> 个专业，财务管理专业在工商管理类专业中排名第 </w:t>
      </w:r>
      <w:r>
        <w:t>7，在整个管理学大类</w:t>
      </w:r>
      <w:r>
        <w:rPr>
          <w:spacing w:val="-12"/>
        </w:rPr>
        <w:t xml:space="preserve">中排名第 </w:t>
      </w:r>
      <w:r>
        <w:t>10</w:t>
      </w:r>
      <w:r>
        <w:rPr>
          <w:spacing w:val="-20"/>
        </w:rPr>
        <w:t xml:space="preserve"> 位。</w:t>
      </w:r>
    </w:p>
    <w:p>
      <w:pPr>
        <w:pStyle w:val="3"/>
        <w:spacing w:before="2" w:line="364" w:lineRule="auto"/>
        <w:ind w:left="600" w:right="1017" w:firstLine="480"/>
      </w:pPr>
      <w:r>
        <w:rPr>
          <w:spacing w:val="-6"/>
        </w:rPr>
        <w:t>在工商管理类专业中，就业前景比较好的专业有：市场营销，会计学，人力资源管理，电子商务，商品学，旅游管理，</w:t>
      </w:r>
      <w:r>
        <w:rPr>
          <w:spacing w:val="-6"/>
          <w:u w:val="dotted"/>
        </w:rPr>
        <w:t>财务管理</w:t>
      </w:r>
      <w:r>
        <w:rPr>
          <w:spacing w:val="-6"/>
        </w:rPr>
        <w:t>，物流管理，审计学等。</w:t>
      </w:r>
    </w:p>
    <w:p>
      <w:pPr>
        <w:pStyle w:val="3"/>
      </w:pPr>
    </w:p>
    <w:p>
      <w:pPr>
        <w:pStyle w:val="3"/>
        <w:spacing w:before="162"/>
        <w:ind w:left="1080"/>
      </w:pPr>
      <w:r>
        <w:t>（3）优势专业</w:t>
      </w:r>
    </w:p>
    <w:p>
      <w:pPr>
        <w:pStyle w:val="3"/>
        <w:spacing w:before="160"/>
        <w:ind w:left="1080"/>
      </w:pPr>
      <w:r>
        <w:t>最好找工作的专业：</w:t>
      </w:r>
      <w:r>
        <w:rPr>
          <w:u w:val="dotted"/>
        </w:rPr>
        <w:t>财务管理</w:t>
      </w:r>
      <w:r>
        <w:t>、计算机</w:t>
      </w:r>
    </w:p>
    <w:p>
      <w:pPr>
        <w:pStyle w:val="3"/>
        <w:spacing w:before="161" w:line="364" w:lineRule="auto"/>
        <w:ind w:left="600" w:right="1017" w:firstLine="480"/>
        <w:jc w:val="both"/>
      </w:pPr>
      <w:r>
        <w:rPr>
          <w:spacing w:val="-30"/>
        </w:rPr>
        <w:t xml:space="preserve">从 </w:t>
      </w:r>
      <w:r>
        <w:t>2016</w:t>
      </w:r>
      <w:r>
        <w:rPr>
          <w:spacing w:val="-8"/>
        </w:rPr>
        <w:t xml:space="preserve"> 届毕业生半年后的就业情况来看，在本科十大专业中，财务管理专</w:t>
      </w:r>
      <w:r>
        <w:rPr>
          <w:spacing w:val="-13"/>
        </w:rPr>
        <w:t>业拔得头筹，成为就业率最高的专业，而去年名列第一的土木工程专业今年只排</w:t>
      </w:r>
      <w:r>
        <w:rPr>
          <w:spacing w:val="-17"/>
        </w:rPr>
        <w:t xml:space="preserve">到第三名，与第一名相差 </w:t>
      </w:r>
      <w:r>
        <w:t>2.7%。</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3"/>
        <w:spacing w:before="66"/>
        <w:ind w:left="1080"/>
      </w:pPr>
      <w:r>
        <w:t>（4）就业方向</w:t>
      </w:r>
    </w:p>
    <w:p>
      <w:pPr>
        <w:pStyle w:val="3"/>
        <w:spacing w:before="161" w:line="364" w:lineRule="auto"/>
        <w:ind w:left="1080" w:right="1405" w:hanging="480"/>
      </w:pPr>
      <w:r>
        <w:t>财务管理专业是一门系统的学科，其就业方向大致可以分为分为三个方面： 方向一 ：外企或大型企业高级财务人员</w:t>
      </w:r>
    </w:p>
    <w:p>
      <w:pPr>
        <w:pStyle w:val="3"/>
        <w:spacing w:before="1"/>
        <w:ind w:left="1080"/>
      </w:pPr>
      <w:r>
        <w:t>方向二 ：专业财务公司</w:t>
      </w:r>
    </w:p>
    <w:p>
      <w:pPr>
        <w:pStyle w:val="3"/>
        <w:spacing w:before="161"/>
        <w:ind w:left="1080"/>
      </w:pPr>
      <w:r>
        <w:t>方向三：银行、证券公司等金融机构</w:t>
      </w:r>
    </w:p>
    <w:p>
      <w:pPr>
        <w:pStyle w:val="9"/>
        <w:numPr>
          <w:ilvl w:val="2"/>
          <w:numId w:val="25"/>
        </w:numPr>
        <w:tabs>
          <w:tab w:val="left" w:pos="1440"/>
        </w:tabs>
        <w:spacing w:before="160" w:after="0" w:line="364" w:lineRule="auto"/>
        <w:ind w:left="600" w:right="1041" w:firstLine="480"/>
        <w:jc w:val="left"/>
        <w:rPr>
          <w:sz w:val="24"/>
        </w:rPr>
      </w:pPr>
      <w:r>
        <w:rPr>
          <w:sz w:val="24"/>
        </w:rPr>
        <w:t>教师或</w:t>
      </w:r>
      <w:r>
        <w:rPr>
          <w:b/>
          <w:sz w:val="24"/>
        </w:rPr>
        <w:t>培训师</w:t>
      </w:r>
      <w:r>
        <w:rPr>
          <w:sz w:val="24"/>
        </w:rPr>
        <w:t>。</w:t>
      </w:r>
      <w:r>
        <w:rPr>
          <w:sz w:val="24"/>
          <w:u w:val="single"/>
        </w:rPr>
        <w:t>随着中国经济的高速发展和经管类专业近年愈加的火爆的趋势，市场定需要大批的财务管理人才。</w:t>
      </w:r>
    </w:p>
    <w:p>
      <w:pPr>
        <w:pStyle w:val="3"/>
        <w:spacing w:before="1"/>
        <w:ind w:left="1080"/>
      </w:pPr>
      <w:r>
        <w:t>2.进会计师事务所做审计，选择这条路的话最好大学期间注会考出几门。</w:t>
      </w:r>
    </w:p>
    <w:p>
      <w:pPr>
        <w:pStyle w:val="3"/>
        <w:spacing w:before="161"/>
        <w:ind w:left="1080"/>
      </w:pPr>
      <w:r>
        <w:t>3.进银行业也是比较好的选择，这个最好有关系。</w:t>
      </w:r>
    </w:p>
    <w:p>
      <w:pPr>
        <w:pStyle w:val="9"/>
        <w:numPr>
          <w:ilvl w:val="0"/>
          <w:numId w:val="27"/>
        </w:numPr>
        <w:tabs>
          <w:tab w:val="left" w:pos="1440"/>
        </w:tabs>
        <w:spacing w:before="160" w:after="0" w:line="240" w:lineRule="auto"/>
        <w:ind w:left="600" w:right="0" w:firstLine="480"/>
        <w:jc w:val="left"/>
        <w:rPr>
          <w:sz w:val="24"/>
        </w:rPr>
      </w:pPr>
      <w:r>
        <w:rPr>
          <w:sz w:val="24"/>
        </w:rPr>
        <w:t>进专门的金融，货币，经济，调研机构;不过概率比较小。</w:t>
      </w:r>
    </w:p>
    <w:p>
      <w:pPr>
        <w:pStyle w:val="9"/>
        <w:numPr>
          <w:ilvl w:val="0"/>
          <w:numId w:val="27"/>
        </w:numPr>
        <w:tabs>
          <w:tab w:val="left" w:pos="1440"/>
        </w:tabs>
        <w:spacing w:before="161" w:after="0" w:line="364" w:lineRule="auto"/>
        <w:ind w:left="600" w:right="1017" w:firstLine="480"/>
        <w:jc w:val="both"/>
        <w:rPr>
          <w:sz w:val="24"/>
        </w:rPr>
      </w:pPr>
      <w:r>
        <w:rPr>
          <w:sz w:val="24"/>
        </w:rPr>
        <w:t>自己成立会计师事务所，成立会计事务所不会面对像做兼职会计的交际</w:t>
      </w:r>
      <w:r>
        <w:rPr>
          <w:spacing w:val="-10"/>
          <w:sz w:val="24"/>
        </w:rPr>
        <w:t>压力，且收入十分可观，但对专业所需水平要求很高。目前成立会计师事务所的大多具备注册会计师或高级会计师等级的人。</w:t>
      </w:r>
    </w:p>
    <w:p>
      <w:pPr>
        <w:pStyle w:val="3"/>
        <w:spacing w:before="2" w:line="364" w:lineRule="auto"/>
        <w:ind w:left="600" w:right="925" w:firstLine="480"/>
      </w:pPr>
      <w:r>
        <w:t>6.进企业做会计或财务，选择这条路的话最好找个暑假的时间去企业实习， 现在用人单位很看重这方面。</w:t>
      </w:r>
    </w:p>
    <w:p>
      <w:pPr>
        <w:pStyle w:val="3"/>
      </w:pPr>
    </w:p>
    <w:p>
      <w:pPr>
        <w:pStyle w:val="3"/>
        <w:spacing w:before="161"/>
        <w:ind w:left="1080"/>
      </w:pPr>
      <w:r>
        <w:t>（5）训师行业现状分析</w:t>
      </w:r>
    </w:p>
    <w:p>
      <w:pPr>
        <w:pStyle w:val="3"/>
        <w:spacing w:before="161" w:line="364" w:lineRule="auto"/>
        <w:ind w:left="600" w:right="1017" w:firstLine="480"/>
      </w:pPr>
      <w:r>
        <w:rPr>
          <w:spacing w:val="-5"/>
        </w:rPr>
        <w:t>培训行业培训师面临重大发展契机的同时，也将面临着新的挑战。主要体现在以下两个方面：</w:t>
      </w:r>
    </w:p>
    <w:p>
      <w:pPr>
        <w:pStyle w:val="3"/>
        <w:spacing w:before="1"/>
        <w:ind w:left="1080"/>
      </w:pPr>
      <w:r>
        <w:t>1.学习型组织需要专业型的企业培训师</w:t>
      </w:r>
    </w:p>
    <w:p>
      <w:pPr>
        <w:pStyle w:val="3"/>
        <w:spacing w:before="160" w:line="364" w:lineRule="auto"/>
        <w:ind w:left="600" w:right="1017" w:firstLine="480"/>
        <w:jc w:val="both"/>
      </w:pPr>
      <w:r>
        <w:rPr>
          <w:spacing w:val="-5"/>
        </w:rPr>
        <w:t>学习型组织不同于传统组织的一个突出特点，就是在传统的提供产品或服务</w:t>
      </w:r>
      <w:r>
        <w:rPr>
          <w:spacing w:val="-11"/>
        </w:rPr>
        <w:t>的功能之外，增加了员工潜能开发与知识生产的功能。这项新功能的完成除了每</w:t>
      </w:r>
      <w:r>
        <w:rPr>
          <w:spacing w:val="-14"/>
        </w:rPr>
        <w:t>个组织成员参与学习，不但为这种学习提供政策与资源支持，更需要培训与开发的培训师来履行开发、组织、咨询等工作。</w:t>
      </w:r>
    </w:p>
    <w:p>
      <w:pPr>
        <w:pStyle w:val="3"/>
        <w:spacing w:before="3"/>
        <w:ind w:left="1080"/>
      </w:pPr>
      <w:r>
        <w:t>2.知识的更新与传播速度加快</w:t>
      </w:r>
    </w:p>
    <w:p>
      <w:pPr>
        <w:pStyle w:val="3"/>
        <w:spacing w:before="160" w:line="364" w:lineRule="auto"/>
        <w:ind w:left="600" w:right="897" w:firstLine="480"/>
      </w:pPr>
      <w:r>
        <w:t>21</w:t>
      </w:r>
      <w:r>
        <w:rPr>
          <w:spacing w:val="-12"/>
        </w:rPr>
        <w:t xml:space="preserve"> 世纪以来，互联网上的数字化信息每 </w:t>
      </w:r>
      <w:r>
        <w:t>8</w:t>
      </w:r>
      <w:r>
        <w:rPr>
          <w:spacing w:val="-9"/>
        </w:rPr>
        <w:t xml:space="preserve"> 个月就会翻番。在这样的背景下， </w:t>
      </w:r>
      <w:r>
        <w:rPr>
          <w:spacing w:val="-13"/>
        </w:rPr>
        <w:t>要求企业培训师不断更新自身的专业知识与技能。只有自己知识不断更新，才能更好的培训别人。</w:t>
      </w:r>
    </w:p>
    <w:p>
      <w:pPr>
        <w:spacing w:after="0" w:line="364" w:lineRule="auto"/>
        <w:sectPr>
          <w:pgSz w:w="11910" w:h="16840"/>
          <w:pgMar w:top="1100" w:right="780" w:bottom="1180" w:left="1200" w:header="901" w:footer="989" w:gutter="0"/>
        </w:sectPr>
      </w:pPr>
    </w:p>
    <w:p>
      <w:pPr>
        <w:pStyle w:val="3"/>
        <w:spacing w:before="10"/>
        <w:rPr>
          <w:sz w:val="26"/>
        </w:rPr>
      </w:pPr>
    </w:p>
    <w:p>
      <w:pPr>
        <w:pStyle w:val="3"/>
        <w:spacing w:before="66"/>
        <w:ind w:left="840"/>
      </w:pPr>
      <w:r>
        <w:t>（六）中国培训师队伍分析</w:t>
      </w:r>
    </w:p>
    <w:p>
      <w:pPr>
        <w:pStyle w:val="3"/>
        <w:spacing w:before="161" w:line="364" w:lineRule="auto"/>
        <w:ind w:left="840" w:right="925" w:firstLine="480"/>
      </w:pPr>
      <w:r>
        <w:t>培训师队伍专业素质参差不齐，影响了培训效果的总体水平。总体而言， 我国培训师队伍主要由三类人构成：一类是高校专业教师；二是在各大企业担任高级管理或技术职务的资深员工；三是其他社会知名人士。</w:t>
      </w:r>
    </w:p>
    <w:p>
      <w:pPr>
        <w:pStyle w:val="3"/>
        <w:spacing w:before="2"/>
        <w:ind w:left="840"/>
      </w:pPr>
      <w:r>
        <w:t>（七）中国培训师行业存在的问题</w:t>
      </w:r>
    </w:p>
    <w:p>
      <w:pPr>
        <w:pStyle w:val="3"/>
        <w:spacing w:before="160" w:line="364" w:lineRule="auto"/>
        <w:ind w:left="840" w:right="1017" w:firstLine="480"/>
      </w:pPr>
      <w:r>
        <w:rPr>
          <w:spacing w:val="-6"/>
        </w:rPr>
        <w:t>与国外发展成熟的企业培训师市场相比，我国的培训师行业显得年轻而稚嫩。主要存在以下几个方面的问题：</w:t>
      </w:r>
    </w:p>
    <w:p>
      <w:pPr>
        <w:pStyle w:val="3"/>
        <w:tabs>
          <w:tab w:val="left" w:pos="2759"/>
          <w:tab w:val="left" w:pos="6359"/>
        </w:tabs>
        <w:spacing w:before="1"/>
        <w:ind w:left="1320"/>
      </w:pPr>
      <w:r>
        <w:t>1.品牌弱势</w:t>
      </w:r>
      <w:r>
        <w:tab/>
      </w:r>
      <w:r>
        <w:t>2.缺乏行业规范和专业发展支持</w:t>
      </w:r>
      <w:r>
        <w:tab/>
      </w:r>
      <w:r>
        <w:t>3.市场混乱</w:t>
      </w:r>
    </w:p>
    <w:p>
      <w:pPr>
        <w:pStyle w:val="3"/>
      </w:pPr>
    </w:p>
    <w:p>
      <w:pPr>
        <w:pStyle w:val="3"/>
      </w:pPr>
    </w:p>
    <w:p>
      <w:pPr>
        <w:pStyle w:val="3"/>
      </w:pPr>
    </w:p>
    <w:p>
      <w:pPr>
        <w:pStyle w:val="3"/>
        <w:spacing w:before="174"/>
        <w:ind w:left="720"/>
      </w:pPr>
      <w:r>
        <w:t>自我分析总结：</w:t>
      </w:r>
    </w:p>
    <w:p>
      <w:pPr>
        <w:pStyle w:val="3"/>
        <w:spacing w:before="161" w:line="364" w:lineRule="auto"/>
        <w:ind w:left="600" w:right="1017" w:firstLine="480"/>
        <w:jc w:val="both"/>
      </w:pPr>
      <w:r>
        <w:rPr>
          <w:spacing w:val="-7"/>
        </w:rPr>
        <w:t>就社会整体的就业趋势，特别是大学生就业趋势来说，大学生就业形势仍然</w:t>
      </w:r>
      <w:r>
        <w:rPr>
          <w:spacing w:val="-12"/>
        </w:rPr>
        <w:t>是非常紧张的。培训事业日益蓬勃，培训师的需求量也大大增加，这就为大学生</w:t>
      </w:r>
      <w:r>
        <w:rPr>
          <w:spacing w:val="-15"/>
        </w:rPr>
        <w:t>就业提供了大量的机会；然而，许多的大学生毕业并不能如愿找到工作，这也为</w:t>
      </w:r>
      <w:r>
        <w:rPr>
          <w:spacing w:val="-18"/>
        </w:rPr>
        <w:t>以后的毕业生形成了巨大的压力。总之，财务管理培训师行业的就业是机遇与挑战同在的。</w:t>
      </w:r>
    </w:p>
    <w:p>
      <w:pPr>
        <w:pStyle w:val="3"/>
        <w:spacing w:before="5"/>
        <w:rPr>
          <w:sz w:val="22"/>
        </w:rPr>
      </w:pPr>
      <w:r>
        <w:pict>
          <v:group id="_x0000_s1299" o:spid="_x0000_s1299" o:spt="203" style="position:absolute;left:0pt;margin-left:90pt;margin-top:16.3pt;height:296.55pt;width:451.95pt;mso-position-horizontal-relative:page;mso-wrap-distance-bottom:0pt;mso-wrap-distance-top:0pt;z-index:3072;mso-width-relative:page;mso-height-relative:page;" coordorigin="1800,326" coordsize="9039,5931">
            <o:lock v:ext="edit"/>
            <v:shape id="_x0000_s1300" o:spid="_x0000_s1300" o:spt="75" type="#_x0000_t75" style="position:absolute;left:1800;top:326;height:5873;width:9039;" filled="f" stroked="f" coordsize="21600,21600">
              <v:path/>
              <v:fill on="f" focussize="0,0"/>
              <v:stroke on="f"/>
              <v:imagedata r:id="rId92" o:title=""/>
              <o:lock v:ext="edit" aspectratio="t"/>
            </v:shape>
            <v:line id="_x0000_s1301" o:spid="_x0000_s1301" o:spt="20" style="position:absolute;left:1800;top:6227;height:0;width:8306;" stroked="t" coordsize="21600,21600">
              <v:path arrowok="t"/>
              <v:fill focussize="0,0"/>
              <v:stroke weight="0.6pt" color="#000000"/>
              <v:imagedata o:title=""/>
              <o:lock v:ext="edit"/>
            </v:line>
            <v:line id="_x0000_s1302" o:spid="_x0000_s1302" o:spt="20" style="position:absolute;left:1800;top:6251;height:0;width:8306;" stroked="t" coordsize="21600,21600">
              <v:path arrowok="t"/>
              <v:fill focussize="0,0"/>
              <v:stroke weight="0.6pt" color="#000000"/>
              <v:imagedata o:title=""/>
              <o:lock v:ext="edit"/>
            </v:line>
            <w10:wrap type="topAndBottom"/>
          </v:group>
        </w:pict>
      </w:r>
    </w:p>
    <w:p>
      <w:pPr>
        <w:spacing w:after="0"/>
        <w:rPr>
          <w:sz w:val="22"/>
        </w:rPr>
        <w:sectPr>
          <w:pgSz w:w="11910" w:h="16840"/>
          <w:pgMar w:top="1100" w:right="780" w:bottom="1180" w:left="1200" w:header="901" w:footer="989" w:gutter="0"/>
        </w:sectPr>
      </w:pPr>
    </w:p>
    <w:p>
      <w:pPr>
        <w:pStyle w:val="3"/>
        <w:spacing w:before="10"/>
        <w:rPr>
          <w:sz w:val="26"/>
        </w:rPr>
      </w:pPr>
    </w:p>
    <w:p>
      <w:pPr>
        <w:pStyle w:val="9"/>
        <w:numPr>
          <w:ilvl w:val="1"/>
          <w:numId w:val="25"/>
        </w:numPr>
        <w:tabs>
          <w:tab w:val="left" w:pos="1020"/>
        </w:tabs>
        <w:spacing w:before="66" w:after="0" w:line="240" w:lineRule="auto"/>
        <w:ind w:left="1020" w:right="0" w:hanging="420"/>
        <w:jc w:val="left"/>
        <w:rPr>
          <w:sz w:val="24"/>
        </w:rPr>
      </w:pPr>
      <w:r>
        <w:rPr>
          <w:sz w:val="24"/>
        </w:rPr>
        <w:t>培训业前景分析</w:t>
      </w:r>
    </w:p>
    <w:p>
      <w:pPr>
        <w:pStyle w:val="3"/>
        <w:spacing w:before="7"/>
        <w:rPr>
          <w:sz w:val="32"/>
        </w:rPr>
      </w:pPr>
    </w:p>
    <w:p>
      <w:pPr>
        <w:pStyle w:val="3"/>
        <w:spacing w:before="1" w:line="364" w:lineRule="auto"/>
        <w:ind w:left="600" w:right="1105" w:firstLine="420"/>
      </w:pPr>
      <w:r>
        <w:rPr>
          <w:color w:val="333333"/>
        </w:rPr>
        <w:t>将欲翕之,必固张之。将欲弱之，必固强之。将欲废之，必固兴之。将欲夺之，必固与之。</w:t>
      </w:r>
    </w:p>
    <w:p>
      <w:pPr>
        <w:pStyle w:val="3"/>
        <w:spacing w:before="157" w:line="364" w:lineRule="auto"/>
        <w:ind w:left="600" w:right="925" w:firstLine="480"/>
      </w:pPr>
      <w:r>
        <w:t xml:space="preserve">如今，打开百度，输入“培训”，铺天盖地的各种培训信息就会迎面而来， </w:t>
      </w:r>
      <w:r>
        <w:rPr>
          <w:spacing w:val="-10"/>
        </w:rPr>
        <w:t>让我应接不暇。在竞争激烈的现今社会，培训不仅可以高效提升自己的团队工作</w:t>
      </w:r>
      <w:r>
        <w:rPr>
          <w:spacing w:val="-11"/>
        </w:rPr>
        <w:t>能力，而且可以成为升职加薪的跳板，很多人意识到了培训的重要性，纷纷愿意投入时间金钱去学习各种工作技能，培训行业也应运而生。</w:t>
      </w:r>
    </w:p>
    <w:p>
      <w:pPr>
        <w:pStyle w:val="3"/>
        <w:tabs>
          <w:tab w:val="left" w:pos="6311"/>
        </w:tabs>
        <w:spacing w:before="158" w:line="415" w:lineRule="auto"/>
        <w:ind w:left="600" w:right="1017" w:firstLine="480"/>
      </w:pPr>
      <w:r>
        <w:drawing>
          <wp:anchor distT="0" distB="0" distL="0" distR="0" simplePos="0" relativeHeight="26624" behindDoc="1" locked="0" layoutInCell="1" allowOverlap="1">
            <wp:simplePos x="0" y="0"/>
            <wp:positionH relativeFrom="page">
              <wp:posOffset>4442460</wp:posOffset>
            </wp:positionH>
            <wp:positionV relativeFrom="paragraph">
              <wp:posOffset>443230</wp:posOffset>
            </wp:positionV>
            <wp:extent cx="349250" cy="198120"/>
            <wp:effectExtent l="0" t="0" r="0" b="0"/>
            <wp:wrapNone/>
            <wp:docPr id="45"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00.jpeg"/>
                    <pic:cNvPicPr>
                      <a:picLocks noChangeAspect="1"/>
                    </pic:cNvPicPr>
                  </pic:nvPicPr>
                  <pic:blipFill>
                    <a:blip r:embed="rId200" cstate="print"/>
                    <a:stretch>
                      <a:fillRect/>
                    </a:stretch>
                  </pic:blipFill>
                  <pic:spPr>
                    <a:xfrm>
                      <a:off x="0" y="0"/>
                      <a:ext cx="349529" cy="198247"/>
                    </a:xfrm>
                    <a:prstGeom prst="rect">
                      <a:avLst/>
                    </a:prstGeom>
                  </pic:spPr>
                </pic:pic>
              </a:graphicData>
            </a:graphic>
          </wp:anchor>
        </w:drawing>
      </w:r>
      <w:r>
        <w:t>整体培训需求在大陆</w:t>
      </w:r>
      <w:r>
        <w:rPr>
          <w:spacing w:val="-48"/>
        </w:rPr>
        <w:t>，</w:t>
      </w:r>
      <w:r>
        <w:t>最初的培训基本上是一种基础层次的技能培训</w:t>
      </w:r>
      <w:r>
        <w:rPr>
          <w:spacing w:val="-46"/>
        </w:rPr>
        <w:t>，</w:t>
      </w:r>
      <w:r>
        <w:t>主要是针对个人具体工作技能的提高和训练</w:t>
      </w:r>
      <w:r>
        <w:rPr>
          <w:spacing w:val="-24"/>
        </w:rPr>
        <w:t>，</w:t>
      </w:r>
      <w:r>
        <w:t>如电脑、</w:t>
      </w:r>
      <w:r>
        <w:tab/>
      </w:r>
      <w:r>
        <w:rPr>
          <w:spacing w:val="-24"/>
        </w:rPr>
        <w:t>、</w:t>
      </w:r>
      <w:r>
        <w:t>英语等培训</w:t>
      </w:r>
      <w:r>
        <w:rPr>
          <w:spacing w:val="-22"/>
        </w:rPr>
        <w:t>，</w:t>
      </w:r>
      <w:r>
        <w:t>都曾经各</w:t>
      </w:r>
    </w:p>
    <w:p>
      <w:pPr>
        <w:pStyle w:val="3"/>
        <w:spacing w:before="28" w:line="364" w:lineRule="auto"/>
        <w:ind w:left="600" w:right="1017"/>
      </w:pPr>
      <w:r>
        <w:t>领风靡一时。20</w:t>
      </w:r>
      <w:r>
        <w:rPr>
          <w:spacing w:val="-30"/>
        </w:rPr>
        <w:t xml:space="preserve"> 世纪 </w:t>
      </w:r>
      <w:r>
        <w:t>90</w:t>
      </w:r>
      <w:r>
        <w:rPr>
          <w:spacing w:val="-16"/>
        </w:rPr>
        <w:t xml:space="preserve"> 年代中后期至 </w:t>
      </w:r>
      <w:r>
        <w:t>21</w:t>
      </w:r>
      <w:r>
        <w:rPr>
          <w:spacing w:val="-8"/>
        </w:rPr>
        <w:t xml:space="preserve"> 世纪初期，培训业开始分化，除了技</w:t>
      </w:r>
      <w:r>
        <w:rPr>
          <w:spacing w:val="-11"/>
        </w:rPr>
        <w:t>能培训外，高级培训，即高层次的单一项目培训在企业开始走红。特别是近两三年，随着私营企业的壮大，尤其是港台及海外先行一步的培训精英的进驻，培训热从广州、深圳等中心城市开始向珠三角和全国蔓延。</w:t>
      </w:r>
    </w:p>
    <w:p>
      <w:pPr>
        <w:pStyle w:val="3"/>
        <w:spacing w:before="159" w:line="364" w:lineRule="auto"/>
        <w:ind w:left="600" w:right="925" w:firstLine="480"/>
      </w:pPr>
      <w:r>
        <w:t>企业培训之所以这么走俏是因为： 这种培训实质上是一种系统化的智力投</w:t>
      </w:r>
      <w:r>
        <w:rPr>
          <w:spacing w:val="-10"/>
        </w:rPr>
        <w:t>资。企业投入人力、物力对员工进行培训，员工素质提高，人力资本升值，公司</w:t>
      </w:r>
      <w:r>
        <w:rPr>
          <w:spacing w:val="-12"/>
        </w:rPr>
        <w:t xml:space="preserve">业绩改善，获得投资收益。它区别于其他投资活动的特点在于它的系统性。企业的员工培训是一个由多种培训要素组成的系统。它包括了培训主体、培训客体、培训媒介；包括了培训的计划子系统、组织子系统、实施子系统、评估子系统； </w:t>
      </w:r>
      <w:r>
        <w:rPr>
          <w:spacing w:val="-15"/>
        </w:rPr>
        <w:t>它还包括了需求分析过程、确立目标过程、订立标准过程、培训实施过程、信反馈过程、效果评价过程等。</w:t>
      </w:r>
    </w:p>
    <w:p>
      <w:pPr>
        <w:spacing w:after="0" w:line="364" w:lineRule="auto"/>
        <w:sectPr>
          <w:footerReference r:id="rId10" w:type="default"/>
          <w:pgSz w:w="11910" w:h="16840"/>
          <w:pgMar w:top="1100" w:right="780" w:bottom="1180" w:left="1200" w:header="901" w:footer="989" w:gutter="0"/>
          <w:pgNumType w:start="30"/>
        </w:sectPr>
      </w:pPr>
    </w:p>
    <w:p>
      <w:pPr>
        <w:pStyle w:val="3"/>
        <w:spacing w:before="10"/>
        <w:rPr>
          <w:sz w:val="26"/>
        </w:rPr>
      </w:pPr>
    </w:p>
    <w:p>
      <w:pPr>
        <w:pStyle w:val="3"/>
        <w:spacing w:before="66" w:line="364" w:lineRule="auto"/>
        <w:ind w:left="600" w:right="1165" w:firstLine="480"/>
      </w:pPr>
      <w:r>
        <w:t>我在网上也搜集到了目前部分省市关于财务培训师这一岗位人员的占比情况：（如下图）</w:t>
      </w:r>
    </w:p>
    <w:p>
      <w:pPr>
        <w:pStyle w:val="3"/>
        <w:spacing w:before="10"/>
        <w:rPr>
          <w:sz w:val="14"/>
        </w:rPr>
      </w:pPr>
      <w:r>
        <w:drawing>
          <wp:anchor distT="0" distB="0" distL="0" distR="0" simplePos="0" relativeHeight="3072" behindDoc="0" locked="0" layoutInCell="1" allowOverlap="1">
            <wp:simplePos x="0" y="0"/>
            <wp:positionH relativeFrom="page">
              <wp:posOffset>1143000</wp:posOffset>
            </wp:positionH>
            <wp:positionV relativeFrom="paragraph">
              <wp:posOffset>144780</wp:posOffset>
            </wp:positionV>
            <wp:extent cx="5322570" cy="3053080"/>
            <wp:effectExtent l="0" t="0" r="0" b="0"/>
            <wp:wrapTopAndBottom/>
            <wp:docPr id="47"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1.jpeg"/>
                    <pic:cNvPicPr>
                      <a:picLocks noChangeAspect="1"/>
                    </pic:cNvPicPr>
                  </pic:nvPicPr>
                  <pic:blipFill>
                    <a:blip r:embed="rId201" cstate="print"/>
                    <a:stretch>
                      <a:fillRect/>
                    </a:stretch>
                  </pic:blipFill>
                  <pic:spPr>
                    <a:xfrm>
                      <a:off x="0" y="0"/>
                      <a:ext cx="5322288" cy="3053048"/>
                    </a:xfrm>
                    <a:prstGeom prst="rect">
                      <a:avLst/>
                    </a:prstGeom>
                  </pic:spPr>
                </pic:pic>
              </a:graphicData>
            </a:graphic>
          </wp:anchor>
        </w:drawing>
      </w:r>
    </w:p>
    <w:p>
      <w:pPr>
        <w:pStyle w:val="3"/>
        <w:spacing w:before="5"/>
      </w:pPr>
    </w:p>
    <w:p>
      <w:pPr>
        <w:pStyle w:val="3"/>
        <w:spacing w:before="66" w:line="364" w:lineRule="auto"/>
        <w:ind w:left="600" w:right="925" w:firstLine="480"/>
      </w:pPr>
      <w:r>
        <w:t>从图中我们可以清晰的看出，我培训机构所占全国分配比例不均，这证明培训机构在我国的市场还有待开发。有些地区培训资源相对来说资源还比较稀缺。</w:t>
      </w:r>
    </w:p>
    <w:p>
      <w:pPr>
        <w:pStyle w:val="3"/>
        <w:spacing w:before="158"/>
        <w:ind w:left="1080"/>
      </w:pPr>
      <w:r>
        <w:t>数据说明：</w:t>
      </w:r>
    </w:p>
    <w:p>
      <w:pPr>
        <w:pStyle w:val="3"/>
        <w:spacing w:before="8"/>
      </w:pPr>
    </w:p>
    <w:p>
      <w:pPr>
        <w:pStyle w:val="3"/>
        <w:spacing w:before="1"/>
        <w:ind w:left="600"/>
      </w:pPr>
      <w:r>
        <w:t>我国民营企业员工培训普遍存在的主要问题及其原因：</w:t>
      </w:r>
    </w:p>
    <w:p>
      <w:pPr>
        <w:pStyle w:val="3"/>
        <w:spacing w:before="8"/>
      </w:pPr>
    </w:p>
    <w:p>
      <w:pPr>
        <w:pStyle w:val="9"/>
        <w:numPr>
          <w:ilvl w:val="0"/>
          <w:numId w:val="28"/>
        </w:numPr>
        <w:tabs>
          <w:tab w:val="left" w:pos="1019"/>
          <w:tab w:val="left" w:pos="1020"/>
        </w:tabs>
        <w:spacing w:before="1" w:after="0" w:line="240" w:lineRule="auto"/>
        <w:ind w:left="1020" w:right="0" w:hanging="420"/>
        <w:jc w:val="left"/>
        <w:rPr>
          <w:sz w:val="24"/>
        </w:rPr>
      </w:pPr>
      <w:r>
        <w:rPr>
          <w:sz w:val="24"/>
        </w:rPr>
        <w:t>(一)教育机构培训人员素质不高。</w:t>
      </w:r>
    </w:p>
    <w:p>
      <w:pPr>
        <w:pStyle w:val="9"/>
        <w:numPr>
          <w:ilvl w:val="0"/>
          <w:numId w:val="28"/>
        </w:numPr>
        <w:tabs>
          <w:tab w:val="left" w:pos="1019"/>
          <w:tab w:val="left" w:pos="1020"/>
        </w:tabs>
        <w:spacing w:before="160" w:after="0" w:line="240" w:lineRule="auto"/>
        <w:ind w:left="1020" w:right="0" w:hanging="420"/>
        <w:jc w:val="left"/>
        <w:rPr>
          <w:sz w:val="24"/>
        </w:rPr>
      </w:pPr>
      <w:r>
        <w:rPr>
          <w:sz w:val="24"/>
        </w:rPr>
        <w:t>(二)培训管理欠科学。</w:t>
      </w:r>
    </w:p>
    <w:p>
      <w:pPr>
        <w:pStyle w:val="9"/>
        <w:numPr>
          <w:ilvl w:val="0"/>
          <w:numId w:val="28"/>
        </w:numPr>
        <w:tabs>
          <w:tab w:val="left" w:pos="1019"/>
          <w:tab w:val="left" w:pos="1020"/>
        </w:tabs>
        <w:spacing w:before="161" w:after="0" w:line="240" w:lineRule="auto"/>
        <w:ind w:left="1020" w:right="0" w:hanging="420"/>
        <w:jc w:val="left"/>
        <w:rPr>
          <w:sz w:val="24"/>
        </w:rPr>
      </w:pPr>
      <w:r>
        <w:rPr>
          <w:sz w:val="24"/>
        </w:rPr>
        <w:t>(三)培训方法欠佳。</w:t>
      </w:r>
    </w:p>
    <w:p>
      <w:pPr>
        <w:pStyle w:val="3"/>
        <w:rPr>
          <w:sz w:val="26"/>
        </w:rPr>
      </w:pPr>
    </w:p>
    <w:p>
      <w:pPr>
        <w:pStyle w:val="3"/>
        <w:rPr>
          <w:sz w:val="23"/>
        </w:rPr>
      </w:pPr>
    </w:p>
    <w:p>
      <w:pPr>
        <w:pStyle w:val="3"/>
        <w:spacing w:line="364" w:lineRule="auto"/>
        <w:ind w:left="600" w:right="1017" w:firstLine="480"/>
      </w:pPr>
      <w:r>
        <w:rPr>
          <w:spacing w:val="-6"/>
        </w:rPr>
        <w:t>因此对于财务管理培训师来说，地区就业市场还是很广泛的，就业压力也相对全国其他地区要小很多。</w:t>
      </w:r>
    </w:p>
    <w:p>
      <w:pPr>
        <w:spacing w:after="0" w:line="364" w:lineRule="auto"/>
        <w:sectPr>
          <w:pgSz w:w="11910" w:h="16840"/>
          <w:pgMar w:top="1100" w:right="780" w:bottom="1180" w:left="1200" w:header="901" w:footer="989" w:gutter="0"/>
        </w:sectPr>
      </w:pPr>
    </w:p>
    <w:p>
      <w:pPr>
        <w:pStyle w:val="3"/>
        <w:rPr>
          <w:sz w:val="20"/>
        </w:rPr>
      </w:pPr>
    </w:p>
    <w:p>
      <w:pPr>
        <w:pStyle w:val="3"/>
        <w:rPr>
          <w:sz w:val="20"/>
        </w:rPr>
      </w:pPr>
    </w:p>
    <w:p>
      <w:pPr>
        <w:pStyle w:val="3"/>
        <w:rPr>
          <w:sz w:val="20"/>
        </w:rPr>
      </w:pPr>
    </w:p>
    <w:p>
      <w:pPr>
        <w:pStyle w:val="9"/>
        <w:numPr>
          <w:ilvl w:val="1"/>
          <w:numId w:val="25"/>
        </w:numPr>
        <w:tabs>
          <w:tab w:val="left" w:pos="1080"/>
        </w:tabs>
        <w:spacing w:before="207" w:after="0" w:line="240" w:lineRule="auto"/>
        <w:ind w:left="1080" w:right="0" w:hanging="480"/>
        <w:jc w:val="left"/>
        <w:rPr>
          <w:sz w:val="24"/>
        </w:rPr>
      </w:pPr>
      <w:r>
        <w:drawing>
          <wp:anchor distT="0" distB="0" distL="0" distR="0" simplePos="0" relativeHeight="3072" behindDoc="0" locked="0" layoutInCell="1" allowOverlap="1">
            <wp:simplePos x="0" y="0"/>
            <wp:positionH relativeFrom="page">
              <wp:posOffset>3196590</wp:posOffset>
            </wp:positionH>
            <wp:positionV relativeFrom="paragraph">
              <wp:posOffset>-488315</wp:posOffset>
            </wp:positionV>
            <wp:extent cx="1557655" cy="770255"/>
            <wp:effectExtent l="0" t="0" r="0" b="0"/>
            <wp:wrapNone/>
            <wp:docPr id="49"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02.jpeg"/>
                    <pic:cNvPicPr>
                      <a:picLocks noChangeAspect="1"/>
                    </pic:cNvPicPr>
                  </pic:nvPicPr>
                  <pic:blipFill>
                    <a:blip r:embed="rId202" cstate="print"/>
                    <a:stretch>
                      <a:fillRect/>
                    </a:stretch>
                  </pic:blipFill>
                  <pic:spPr>
                    <a:xfrm>
                      <a:off x="0" y="0"/>
                      <a:ext cx="1557819" cy="770248"/>
                    </a:xfrm>
                    <a:prstGeom prst="rect">
                      <a:avLst/>
                    </a:prstGeom>
                  </pic:spPr>
                </pic:pic>
              </a:graphicData>
            </a:graphic>
          </wp:anchor>
        </w:drawing>
      </w:r>
      <w:r>
        <w:rPr>
          <w:sz w:val="24"/>
        </w:rPr>
        <w:t>响应西部支教计划</w:t>
      </w:r>
    </w:p>
    <w:p>
      <w:pPr>
        <w:pStyle w:val="3"/>
        <w:spacing w:before="161" w:line="364" w:lineRule="auto"/>
        <w:ind w:left="600" w:right="1017" w:firstLine="480"/>
        <w:jc w:val="both"/>
      </w:pPr>
      <w:r>
        <w:rPr>
          <w:spacing w:val="-7"/>
        </w:rPr>
        <w:t>“大学生西部志愿计划”是政府主导下的以推进社会公平、构建和谐社会为</w:t>
      </w:r>
      <w:r>
        <w:rPr>
          <w:spacing w:val="-13"/>
        </w:rPr>
        <w:t>目的的一场社会运动。以大学生为载体的支教运动是其重要组成部分。支教运动</w:t>
      </w:r>
      <w:r>
        <w:rPr>
          <w:spacing w:val="-14"/>
        </w:rPr>
        <w:t>将在政府的引导、资助下成为一种社会群体主导的社会运动。西部计划是服务西部大开发战略、人才强国战略和科教兴国战略中的一项重要战略举措。大学生支教对促进我国教育公平、发展落后地区教育有着重大作用。</w:t>
      </w:r>
    </w:p>
    <w:p>
      <w:pPr>
        <w:pStyle w:val="3"/>
        <w:rPr>
          <w:sz w:val="20"/>
        </w:rPr>
      </w:pPr>
    </w:p>
    <w:p>
      <w:pPr>
        <w:pStyle w:val="3"/>
        <w:spacing w:before="1"/>
        <w:rPr>
          <w:sz w:val="12"/>
        </w:rPr>
      </w:pPr>
    </w:p>
    <w:p>
      <w:pPr>
        <w:pStyle w:val="3"/>
        <w:rPr>
          <w:sz w:val="20"/>
        </w:rPr>
      </w:pPr>
    </w:p>
    <w:p>
      <w:pPr>
        <w:pStyle w:val="3"/>
        <w:spacing w:before="5"/>
        <w:rPr>
          <w:sz w:val="29"/>
        </w:rPr>
      </w:pPr>
    </w:p>
    <w:p>
      <w:pPr>
        <w:pStyle w:val="3"/>
        <w:spacing w:before="66" w:line="364" w:lineRule="auto"/>
        <w:ind w:left="600" w:right="925" w:firstLine="480"/>
      </w:pPr>
      <w:r>
        <w:t>2016</w:t>
      </w:r>
      <w:r>
        <w:rPr>
          <w:spacing w:val="-7"/>
        </w:rPr>
        <w:t xml:space="preserve"> 年，我作了一个决定——走进西部。这个决定让我获得了一次认识自我、超越自我的机会。这一年的暑假里，在西部阳光农村发展基金会的支持下， </w:t>
      </w:r>
      <w:r>
        <w:rPr>
          <w:spacing w:val="-11"/>
        </w:rPr>
        <w:t>我成为了赴新疆省某乡支教服务队的一名大学生志愿者在“伊笋小学”当一名支</w:t>
      </w:r>
      <w:r>
        <w:rPr>
          <w:spacing w:val="-12"/>
        </w:rPr>
        <w:t>教老师。带着美好的憧憬，开始了我的志愿支教生涯。也正是通过这次活动让我更加全面的了解新疆，丰富阅历，为以后成为一名更好的培训师累积经验。</w:t>
      </w:r>
    </w:p>
    <w:p>
      <w:pPr>
        <w:pStyle w:val="3"/>
        <w:spacing w:before="3" w:line="364" w:lineRule="auto"/>
        <w:ind w:left="600" w:right="897" w:firstLine="480"/>
      </w:pPr>
      <w:r>
        <w:rPr>
          <w:spacing w:val="-11"/>
        </w:rPr>
        <w:t xml:space="preserve">西部计划志愿者本是不为名誉，不为金钱，无私无畏，无怨无悔，兢兢业业， </w:t>
      </w:r>
      <w:r>
        <w:rPr>
          <w:spacing w:val="-14"/>
        </w:rPr>
        <w:t>勤勤恳恳的工作，把爱送给有需要的人。而从事教育业也是一种奉献，一种不计</w:t>
      </w:r>
      <w:r>
        <w:rPr>
          <w:spacing w:val="-16"/>
        </w:rPr>
        <w:t>较个人得失的精神和信仰。作为二者结合体，我将用自己的实际行动去发扬“到</w:t>
      </w:r>
      <w:r>
        <w:rPr>
          <w:spacing w:val="-13"/>
        </w:rPr>
        <w:t>西部去，到基层去，到祖国最需要的地方去”的志愿者精神，对构建社会主义和</w:t>
      </w:r>
      <w:r>
        <w:rPr>
          <w:spacing w:val="-15"/>
        </w:rPr>
        <w:t>谐社会贡献自己的力量。今天，我是如此的庆幸我的选择，因为在与我调皮可爱</w:t>
      </w:r>
      <w:r>
        <w:rPr>
          <w:spacing w:val="-14"/>
        </w:rPr>
        <w:t>学生的接触中，我深刻的体会到被需要的幸福和生命的意义，还有一个社会人身上所负担的责任和重量。</w:t>
      </w:r>
    </w:p>
    <w:p>
      <w:pPr>
        <w:spacing w:after="0" w:line="364" w:lineRule="auto"/>
        <w:sectPr>
          <w:pgSz w:w="11910" w:h="16840"/>
          <w:pgMar w:top="1000" w:right="780" w:bottom="1180" w:left="1200" w:header="901" w:footer="989" w:gutter="0"/>
        </w:sectPr>
      </w:pPr>
    </w:p>
    <w:p>
      <w:pPr>
        <w:pStyle w:val="3"/>
        <w:spacing w:before="10"/>
        <w:rPr>
          <w:sz w:val="26"/>
        </w:rPr>
      </w:pPr>
    </w:p>
    <w:p>
      <w:pPr>
        <w:pStyle w:val="9"/>
        <w:numPr>
          <w:ilvl w:val="1"/>
          <w:numId w:val="25"/>
        </w:numPr>
        <w:tabs>
          <w:tab w:val="left" w:pos="1080"/>
        </w:tabs>
        <w:spacing w:before="66" w:after="0" w:line="240" w:lineRule="auto"/>
        <w:ind w:left="1080" w:right="0" w:hanging="480"/>
        <w:jc w:val="left"/>
        <w:rPr>
          <w:sz w:val="24"/>
        </w:rPr>
      </w:pPr>
      <w:r>
        <w:rPr>
          <w:sz w:val="24"/>
        </w:rPr>
        <w:t>职业生涯访谈</w:t>
      </w:r>
    </w:p>
    <w:p>
      <w:pPr>
        <w:pStyle w:val="3"/>
        <w:spacing w:before="161"/>
        <w:ind w:left="2574" w:right="2995"/>
        <w:jc w:val="center"/>
      </w:pPr>
      <w:r>
        <w:rPr>
          <w:color w:val="333333"/>
        </w:rPr>
        <w:t>见小曰明，守柔曰强。</w:t>
      </w:r>
    </w:p>
    <w:p>
      <w:pPr>
        <w:pStyle w:val="3"/>
        <w:rPr>
          <w:sz w:val="20"/>
        </w:rPr>
      </w:pPr>
    </w:p>
    <w:p>
      <w:pPr>
        <w:pStyle w:val="3"/>
        <w:spacing w:before="11"/>
        <w:rPr>
          <w:sz w:val="23"/>
        </w:rPr>
      </w:pPr>
    </w:p>
    <w:p>
      <w:pPr>
        <w:pStyle w:val="3"/>
        <w:spacing w:before="66" w:line="364" w:lineRule="auto"/>
        <w:ind w:left="600" w:right="897" w:firstLine="480"/>
      </w:pPr>
      <w:r>
        <w:rPr>
          <w:spacing w:val="-6"/>
        </w:rPr>
        <w:t>通过职业生涯人物的访谈，搜集访谈人物的有关资料，对自己拟定的职业生</w:t>
      </w:r>
      <w:r>
        <w:rPr>
          <w:spacing w:val="-12"/>
        </w:rPr>
        <w:t>涯规划进行探索，并根据访谈内容对发展方案进一步的调整和完善，明确未来的</w:t>
      </w:r>
      <w:r>
        <w:rPr>
          <w:spacing w:val="-18"/>
        </w:rPr>
        <w:t>职业方向。访谈是对感兴趣职位的专业人士进行访谈，获取最新的职业生涯详情， 确定自身在职业要求方面的不足，以便做出最新最标准的职业决策。</w:t>
      </w:r>
    </w:p>
    <w:p>
      <w:pPr>
        <w:pStyle w:val="3"/>
      </w:pPr>
    </w:p>
    <w:p>
      <w:pPr>
        <w:pStyle w:val="9"/>
        <w:numPr>
          <w:ilvl w:val="2"/>
          <w:numId w:val="29"/>
        </w:numPr>
        <w:tabs>
          <w:tab w:val="left" w:pos="1320"/>
        </w:tabs>
        <w:spacing w:before="163" w:after="0" w:line="240" w:lineRule="auto"/>
        <w:ind w:left="1320" w:right="0" w:hanging="720"/>
        <w:jc w:val="left"/>
        <w:rPr>
          <w:sz w:val="24"/>
        </w:rPr>
      </w:pPr>
      <w:r>
        <w:rPr>
          <w:sz w:val="24"/>
        </w:rPr>
        <w:t>访谈一：</w:t>
      </w:r>
    </w:p>
    <w:p>
      <w:pPr>
        <w:pStyle w:val="3"/>
        <w:spacing w:before="161" w:line="364" w:lineRule="auto"/>
        <w:ind w:left="600" w:right="6013"/>
      </w:pPr>
      <w:r>
        <w:t>访谈时间：2017</w:t>
      </w:r>
      <w:r>
        <w:rPr>
          <w:spacing w:val="-40"/>
        </w:rPr>
        <w:t xml:space="preserve"> 年 </w:t>
      </w:r>
      <w:r>
        <w:t>03</w:t>
      </w:r>
      <w:r>
        <w:rPr>
          <w:spacing w:val="-40"/>
        </w:rPr>
        <w:t xml:space="preserve"> 月 </w:t>
      </w:r>
      <w:r>
        <w:t>05</w:t>
      </w:r>
      <w:r>
        <w:rPr>
          <w:spacing w:val="-30"/>
        </w:rPr>
        <w:t xml:space="preserve"> 日</w:t>
      </w:r>
      <w:r>
        <w:rPr>
          <w:spacing w:val="-14"/>
        </w:rPr>
        <w:t>访谈地点：青岛市万科集团财务部</w:t>
      </w:r>
    </w:p>
    <w:p>
      <w:pPr>
        <w:pStyle w:val="3"/>
        <w:spacing w:before="2" w:line="364" w:lineRule="auto"/>
        <w:ind w:left="600" w:right="6925"/>
      </w:pPr>
      <w:r>
        <w:t>访谈方式：当面访谈 大学所学专业：会计学访谈时间：10</w:t>
      </w:r>
      <w:r>
        <w:rPr>
          <w:spacing w:val="-20"/>
        </w:rPr>
        <w:t xml:space="preserve"> 分钟</w:t>
      </w:r>
    </w:p>
    <w:p>
      <w:pPr>
        <w:pStyle w:val="3"/>
        <w:spacing w:before="1" w:line="364" w:lineRule="auto"/>
        <w:ind w:left="600" w:right="7645"/>
      </w:pPr>
      <w:r>
        <w:t>被访谈人：刘鹏访谈内容</w:t>
      </w:r>
    </w:p>
    <w:p>
      <w:pPr>
        <w:pStyle w:val="3"/>
        <w:spacing w:before="2"/>
        <w:ind w:left="600"/>
      </w:pPr>
      <w:r>
        <w:t>问题一：</w:t>
      </w:r>
    </w:p>
    <w:p>
      <w:pPr>
        <w:pStyle w:val="3"/>
        <w:spacing w:before="160"/>
        <w:ind w:left="600"/>
      </w:pPr>
      <w:r>
        <w:rPr>
          <w:b/>
        </w:rPr>
        <w:t>我</w:t>
      </w:r>
      <w:r>
        <w:t>：您是如何找到这份工作的？</w:t>
      </w:r>
    </w:p>
    <w:p>
      <w:pPr>
        <w:pStyle w:val="3"/>
        <w:spacing w:before="161" w:line="364" w:lineRule="auto"/>
        <w:ind w:left="600" w:right="1017"/>
      </w:pPr>
      <w:r>
        <w:rPr>
          <w:b/>
        </w:rPr>
        <w:t>刘经理</w:t>
      </w:r>
      <w:r>
        <w:rPr>
          <w:spacing w:val="-10"/>
        </w:rPr>
        <w:t>：其实对我来说找到这份工作还是蛮幸运的，开始我只是抱着试一下的心态在网上投了简历结果就被选中参加了面试，后来就顺利通过了。</w:t>
      </w:r>
    </w:p>
    <w:p>
      <w:pPr>
        <w:pStyle w:val="3"/>
        <w:spacing w:before="1"/>
        <w:ind w:left="600"/>
      </w:pPr>
      <w:r>
        <w:rPr>
          <w:b/>
        </w:rPr>
        <w:t>我</w:t>
      </w:r>
      <w:r>
        <w:t>：那现在你怎么看待这个工作？</w:t>
      </w:r>
    </w:p>
    <w:p>
      <w:pPr>
        <w:pStyle w:val="3"/>
        <w:spacing w:before="160" w:line="364" w:lineRule="auto"/>
        <w:ind w:left="600" w:right="1017"/>
        <w:jc w:val="both"/>
      </w:pPr>
      <w:r>
        <w:rPr>
          <w:spacing w:val="-9"/>
        </w:rPr>
        <w:t>刘经理：我认为人干一行要爱一行，同时也要因为爱这一行才会干这一行。我很</w:t>
      </w:r>
      <w:r>
        <w:rPr>
          <w:spacing w:val="-13"/>
        </w:rPr>
        <w:t>爱我现在的职业，他给我带来了很大的满足感。干会计这行的人一定要有足够的</w:t>
      </w:r>
      <w:r>
        <w:rPr>
          <w:spacing w:val="-12"/>
        </w:rPr>
        <w:t>耐心，做事要认真，办事绝对不能急，否则严重的可能会给公司和个人带来很大的灾难性的后果。</w:t>
      </w:r>
    </w:p>
    <w:p>
      <w:pPr>
        <w:pStyle w:val="3"/>
        <w:spacing w:before="3" w:line="364" w:lineRule="auto"/>
        <w:ind w:left="600" w:right="1017"/>
      </w:pPr>
      <w:r>
        <w:rPr>
          <w:b/>
        </w:rPr>
        <w:t>我</w:t>
      </w:r>
      <w:r>
        <w:t xml:space="preserve">：我知道现在很多公司都很看重工作经验，您面试的时候公司有提到过吗？ </w:t>
      </w:r>
      <w:r>
        <w:rPr>
          <w:b/>
        </w:rPr>
        <w:t>刘经理</w:t>
      </w:r>
      <w:r>
        <w:t>:提到过，我大学期间课余时间还有寒暑假都有去做兼职，像家教，做销</w:t>
      </w:r>
      <w:r>
        <w:rPr>
          <w:spacing w:val="-11"/>
        </w:rPr>
        <w:t>售，服务员等等，也和同学帮别人设计网页。所以面试的时候对于工作经验这方</w:t>
      </w:r>
    </w:p>
    <w:p>
      <w:pPr>
        <w:spacing w:after="0" w:line="364" w:lineRule="auto"/>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1017"/>
      </w:pPr>
      <w:r>
        <w:rPr>
          <w:spacing w:val="-6"/>
        </w:rPr>
        <w:t>面他们对我还是比较满意的。其实你们大学期间也可以试着去做一些兼职，即使与专业无关，但是很能锻炼你们的人际交往能力。</w:t>
      </w:r>
    </w:p>
    <w:p>
      <w:pPr>
        <w:pStyle w:val="3"/>
        <w:spacing w:before="2"/>
        <w:ind w:left="600"/>
      </w:pPr>
      <w:r>
        <w:rPr>
          <w:b/>
        </w:rPr>
        <w:t>我</w:t>
      </w:r>
      <w:r>
        <w:t>：那据您所知，干这行的在业内发展的前景怎样？</w:t>
      </w:r>
    </w:p>
    <w:p>
      <w:pPr>
        <w:pStyle w:val="3"/>
        <w:spacing w:before="160" w:line="364" w:lineRule="auto"/>
        <w:ind w:left="600" w:right="921"/>
      </w:pPr>
      <w:r>
        <w:rPr>
          <w:b/>
        </w:rPr>
        <w:t>刘经理</w:t>
      </w:r>
      <w:r>
        <w:t>：机遇很多，待遇也不错，只要你够努力，想要做成功，不是什么难事。</w:t>
      </w:r>
      <w:r>
        <w:rPr>
          <w:spacing w:val="-7"/>
        </w:rPr>
        <w:t>自己的今后怎样，还得看自己的努力，再好的岗位，自己不好好工作，也不会有什么进步。</w:t>
      </w:r>
    </w:p>
    <w:p>
      <w:pPr>
        <w:pStyle w:val="3"/>
        <w:spacing w:before="2"/>
        <w:ind w:left="600"/>
      </w:pPr>
      <w:r>
        <w:rPr>
          <w:b/>
        </w:rPr>
        <w:t>我</w:t>
      </w:r>
      <w:r>
        <w:t>：您觉得目前大学生创业失败最重要的原因是什么?该怎样做？</w:t>
      </w:r>
    </w:p>
    <w:p>
      <w:pPr>
        <w:pStyle w:val="3"/>
        <w:spacing w:before="160" w:line="364" w:lineRule="auto"/>
        <w:ind w:left="600" w:right="897"/>
      </w:pPr>
      <w:r>
        <w:rPr>
          <w:b/>
        </w:rPr>
        <w:t>刘经理</w:t>
      </w:r>
      <w:r>
        <w:rPr>
          <w:spacing w:val="-9"/>
        </w:rPr>
        <w:t>：现在创业难度比我们当时大很多，现在的市场竞争很激烈，可是很多大</w:t>
      </w:r>
      <w:r>
        <w:rPr>
          <w:spacing w:val="-14"/>
        </w:rPr>
        <w:t>学生却没一个很完整可行的创业计划，他们没有经历过残酷的市场冲击，很多东</w:t>
      </w:r>
      <w:r>
        <w:rPr>
          <w:spacing w:val="-20"/>
        </w:rPr>
        <w:t xml:space="preserve">西都是靠自己想当然，到了市场以后全乱了，每个方面都没有自己想象的那么好， </w:t>
      </w:r>
      <w:r>
        <w:rPr>
          <w:spacing w:val="-19"/>
        </w:rPr>
        <w:t>所以才会有那么多失败的案例。我觉得其实创业步进需要你的专业知识，对于一</w:t>
      </w:r>
      <w:r>
        <w:rPr>
          <w:spacing w:val="-22"/>
        </w:rPr>
        <w:t>个企业的管理者最重要的还是市场的应变能力和决断力，你要不断完善自己的知识。到现在我还是比较赞同先工作再创业吧！</w:t>
      </w:r>
    </w:p>
    <w:p>
      <w:pPr>
        <w:pStyle w:val="3"/>
        <w:spacing w:before="4"/>
        <w:ind w:left="600"/>
      </w:pPr>
      <w:r>
        <w:rPr>
          <w:b/>
        </w:rPr>
        <w:t>我</w:t>
      </w:r>
      <w:r>
        <w:t>：您当时选择了本科毕业就业的路线，能否请您谈谈求职的感受？</w:t>
      </w:r>
    </w:p>
    <w:p>
      <w:pPr>
        <w:pStyle w:val="3"/>
        <w:spacing w:before="160" w:line="364" w:lineRule="auto"/>
        <w:ind w:left="600" w:right="897"/>
      </w:pPr>
      <w:r>
        <w:rPr>
          <w:b/>
        </w:rPr>
        <w:t>刘经理</w:t>
      </w:r>
      <w:r>
        <w:rPr>
          <w:spacing w:val="-17"/>
        </w:rPr>
        <w:t xml:space="preserve">：我觉得，求职就像一场赌博，在得到工作之前，你是无法真正了解单位， </w:t>
      </w:r>
      <w:r>
        <w:rPr>
          <w:spacing w:val="-14"/>
        </w:rPr>
        <w:t xml:space="preserve">即使了解，也只是宣传的，纸面上的，根本不全面不深刻。如果你真想进一个单位工作，应聘时，你的理由只有一个，我真的想进这个单位，别的华丽的词藻， </w:t>
      </w:r>
      <w:r>
        <w:rPr>
          <w:spacing w:val="-16"/>
        </w:rPr>
        <w:t>现在他们都觉得好假。当时他选择这个岗位没有别的，就是因为这个单位要新成立修铁路的部门，会有更好的机会。</w:t>
      </w:r>
    </w:p>
    <w:p>
      <w:pPr>
        <w:pStyle w:val="3"/>
        <w:spacing w:before="3"/>
        <w:ind w:left="600"/>
      </w:pPr>
      <w:r>
        <w:rPr>
          <w:b/>
        </w:rPr>
        <w:t>我</w:t>
      </w:r>
      <w:r>
        <w:t>：您对即将参加工作的毕业生有什么建议？</w:t>
      </w:r>
    </w:p>
    <w:p>
      <w:pPr>
        <w:pStyle w:val="3"/>
        <w:spacing w:before="161" w:line="364" w:lineRule="auto"/>
        <w:ind w:left="600" w:right="1017"/>
        <w:jc w:val="both"/>
      </w:pPr>
      <w:r>
        <w:rPr>
          <w:b/>
        </w:rPr>
        <w:t>刘经理</w:t>
      </w:r>
      <w:r>
        <w:rPr>
          <w:spacing w:val="-10"/>
        </w:rPr>
        <w:t>：第一次参加工作，一般都有企业入职培训，对公司账目、企业文化进行</w:t>
      </w:r>
      <w:r>
        <w:rPr>
          <w:spacing w:val="-12"/>
        </w:rPr>
        <w:t>了解。实际工作中，也有专门培训。刚毕业的学生，对工作单位不很了解，很多</w:t>
      </w:r>
      <w:r>
        <w:rPr>
          <w:spacing w:val="-14"/>
        </w:rPr>
        <w:t>时候不知道从哪里下手，但这需要慢慢积累经验。刚进单位时，每个人都是十分不安，但干下来都觉得没什么。</w:t>
      </w:r>
    </w:p>
    <w:p>
      <w:pPr>
        <w:pStyle w:val="3"/>
        <w:spacing w:before="2"/>
        <w:ind w:left="600"/>
      </w:pPr>
      <w:r>
        <w:rPr>
          <w:b/>
        </w:rPr>
        <w:t>我</w:t>
      </w:r>
      <w:r>
        <w:t>：您对我们这些在校大学生有什么建议呢？</w:t>
      </w:r>
    </w:p>
    <w:p>
      <w:pPr>
        <w:pStyle w:val="3"/>
        <w:spacing w:before="161" w:line="364" w:lineRule="auto"/>
        <w:ind w:left="600" w:right="1017"/>
        <w:jc w:val="both"/>
      </w:pPr>
      <w:r>
        <w:rPr>
          <w:b/>
        </w:rPr>
        <w:t>刘经理</w:t>
      </w:r>
      <w:r>
        <w:rPr>
          <w:spacing w:val="-10"/>
        </w:rPr>
        <w:t>：在学业上，我想你们能够把自己的专业知识学好，一个不做好自己本职</w:t>
      </w:r>
      <w:r>
        <w:rPr>
          <w:spacing w:val="-15"/>
        </w:rPr>
        <w:t>工作的人是不可能会成功的，所以你大学四年里最重要的工作就是学习好你的专</w:t>
      </w:r>
      <w:r>
        <w:rPr>
          <w:spacing w:val="-13"/>
        </w:rPr>
        <w:t>业知识；要开放，大胆并且不怕吃苦的，还要积极培养自己的独立意识、独立决</w:t>
      </w:r>
      <w:r>
        <w:rPr>
          <w:spacing w:val="-15"/>
        </w:rPr>
        <w:t>策和执行的能力。人一旦不能独立自主，人生很多事情都将无法完成。比如说公</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1017"/>
        <w:jc w:val="both"/>
      </w:pPr>
      <w:r>
        <w:rPr>
          <w:spacing w:val="-7"/>
        </w:rPr>
        <w:t>司给你一个项目，你若没有独立完成的能力，那么在很多方面都将受制于人，不</w:t>
      </w:r>
      <w:r>
        <w:rPr>
          <w:spacing w:val="-12"/>
        </w:rPr>
        <w:t>仅项目很难完成，而且你最终也很难得到领导的重用。还有非常重要的一点就是</w:t>
      </w:r>
      <w:r>
        <w:rPr>
          <w:spacing w:val="-13"/>
        </w:rPr>
        <w:t>学好英语。英语是以后无论一个人从事哪份职业都应该做好的交际工作。面对当今的经济全球化，想从事商业活动赚大钱，</w:t>
      </w:r>
    </w:p>
    <w:p>
      <w:pPr>
        <w:pStyle w:val="3"/>
      </w:pPr>
    </w:p>
    <w:p>
      <w:pPr>
        <w:pStyle w:val="3"/>
        <w:spacing w:before="163"/>
        <w:ind w:left="600"/>
      </w:pPr>
      <w:r>
        <w:t>自我总结：</w:t>
      </w:r>
    </w:p>
    <w:p>
      <w:pPr>
        <w:pStyle w:val="3"/>
        <w:spacing w:before="161" w:line="364" w:lineRule="auto"/>
        <w:ind w:left="600" w:right="1017" w:firstLine="480"/>
      </w:pPr>
      <w:r>
        <w:rPr>
          <w:spacing w:val="-7"/>
        </w:rPr>
        <w:t>每个人成功的方法或许不可复制，但是总有那么一些路是所有成功人士都必</w:t>
      </w:r>
      <w:r>
        <w:rPr>
          <w:spacing w:val="-12"/>
        </w:rPr>
        <w:t>须经过的，那就是努力。没有哪家企业会看重一个一无是处又很懒惰的人。知识</w:t>
      </w:r>
    </w:p>
    <w:p>
      <w:pPr>
        <w:pStyle w:val="3"/>
        <w:spacing w:before="1" w:line="364" w:lineRule="auto"/>
        <w:ind w:left="600" w:right="1017"/>
      </w:pPr>
      <w:r>
        <w:rPr>
          <w:spacing w:val="-8"/>
        </w:rPr>
        <w:t>+能力+机遇，才能将一瓶水酿成醇香的酒。我希望当我面试的时候也可以像《穿着普拉达的魔鬼》中的女主角，自信的说处：</w:t>
      </w:r>
    </w:p>
    <w:p>
      <w:pPr>
        <w:pStyle w:val="3"/>
        <w:tabs>
          <w:tab w:val="left" w:pos="1799"/>
          <w:tab w:val="left" w:pos="2879"/>
          <w:tab w:val="left" w:pos="3719"/>
          <w:tab w:val="left" w:pos="4919"/>
          <w:tab w:val="left" w:pos="5279"/>
          <w:tab w:val="left" w:pos="5999"/>
        </w:tabs>
        <w:spacing w:before="1"/>
        <w:ind w:left="1080"/>
      </w:pPr>
      <w:r>
        <w:t>I am</w:t>
      </w:r>
      <w:r>
        <w:tab/>
      </w:r>
      <w:r>
        <w:t>smart,I</w:t>
      </w:r>
      <w:r>
        <w:tab/>
      </w:r>
      <w:r>
        <w:t>learn</w:t>
      </w:r>
      <w:r>
        <w:tab/>
      </w:r>
      <w:r>
        <w:t>fast.And</w:t>
      </w:r>
      <w:r>
        <w:tab/>
      </w:r>
      <w:r>
        <w:t>I</w:t>
      </w:r>
      <w:r>
        <w:tab/>
      </w:r>
      <w:r>
        <w:t>work</w:t>
      </w:r>
      <w:r>
        <w:tab/>
      </w:r>
      <w:r>
        <w:t>hard!</w:t>
      </w:r>
    </w:p>
    <w:p>
      <w:pPr>
        <w:pStyle w:val="3"/>
      </w:pPr>
    </w:p>
    <w:p>
      <w:pPr>
        <w:pStyle w:val="3"/>
      </w:pPr>
    </w:p>
    <w:p>
      <w:pPr>
        <w:pStyle w:val="3"/>
      </w:pPr>
    </w:p>
    <w:p>
      <w:pPr>
        <w:pStyle w:val="3"/>
      </w:pPr>
    </w:p>
    <w:p>
      <w:pPr>
        <w:pStyle w:val="3"/>
        <w:spacing w:before="1"/>
        <w:rPr>
          <w:sz w:val="26"/>
        </w:rPr>
      </w:pPr>
    </w:p>
    <w:p>
      <w:pPr>
        <w:pStyle w:val="9"/>
        <w:numPr>
          <w:ilvl w:val="2"/>
          <w:numId w:val="29"/>
        </w:numPr>
        <w:tabs>
          <w:tab w:val="left" w:pos="1320"/>
        </w:tabs>
        <w:spacing w:before="1" w:after="0" w:line="240" w:lineRule="auto"/>
        <w:ind w:left="1320" w:right="0" w:hanging="720"/>
        <w:jc w:val="left"/>
        <w:rPr>
          <w:sz w:val="24"/>
        </w:rPr>
      </w:pPr>
      <w:r>
        <w:rPr>
          <w:sz w:val="24"/>
        </w:rPr>
        <w:t>访谈二：</w:t>
      </w:r>
    </w:p>
    <w:p>
      <w:pPr>
        <w:pStyle w:val="3"/>
        <w:spacing w:before="160"/>
        <w:ind w:left="600"/>
      </w:pPr>
      <w:r>
        <w:t>访谈时间：2017 年 03 月 28 日</w:t>
      </w:r>
    </w:p>
    <w:p>
      <w:pPr>
        <w:pStyle w:val="3"/>
        <w:spacing w:before="161" w:line="364" w:lineRule="auto"/>
        <w:ind w:left="600" w:right="5725"/>
      </w:pPr>
      <w:r>
        <w:t>访谈地点：青岛市，尚德学历教育访谈方式：当面访谈</w:t>
      </w:r>
    </w:p>
    <w:p>
      <w:pPr>
        <w:pStyle w:val="3"/>
        <w:spacing w:before="1" w:line="364" w:lineRule="auto"/>
        <w:ind w:left="600" w:right="6925"/>
      </w:pPr>
      <w:r>
        <w:t>大学所学专业：金融学访谈时间：15 分钟</w:t>
      </w:r>
    </w:p>
    <w:p>
      <w:pPr>
        <w:pStyle w:val="3"/>
        <w:spacing w:before="1"/>
        <w:ind w:left="600"/>
      </w:pPr>
      <w:r>
        <w:t>被访谈人：宋建</w:t>
      </w:r>
    </w:p>
    <w:p>
      <w:pPr>
        <w:pStyle w:val="3"/>
      </w:pPr>
    </w:p>
    <w:p>
      <w:pPr>
        <w:pStyle w:val="3"/>
        <w:rPr>
          <w:sz w:val="25"/>
        </w:rPr>
      </w:pPr>
    </w:p>
    <w:p>
      <w:pPr>
        <w:pStyle w:val="3"/>
        <w:spacing w:before="1"/>
        <w:ind w:left="600"/>
      </w:pPr>
      <w:r>
        <w:t>访谈内容：</w:t>
      </w:r>
    </w:p>
    <w:p>
      <w:pPr>
        <w:pStyle w:val="3"/>
        <w:spacing w:before="160" w:line="364" w:lineRule="auto"/>
        <w:ind w:left="600" w:right="4021"/>
      </w:pPr>
      <w:r>
        <w:rPr>
          <w:b/>
        </w:rPr>
        <w:t>我</w:t>
      </w:r>
      <w:r>
        <w:t>：能谈谈您与学校结缘的经过吗？是什么样的契机促使您选择培训教育事业的？</w:t>
      </w:r>
    </w:p>
    <w:p>
      <w:pPr>
        <w:pStyle w:val="3"/>
        <w:spacing w:before="1" w:line="364" w:lineRule="auto"/>
        <w:ind w:left="600" w:right="925"/>
      </w:pPr>
      <w:r>
        <w:rPr>
          <w:b/>
        </w:rPr>
        <w:t>宋老师</w:t>
      </w:r>
      <w:r>
        <w:rPr>
          <w:spacing w:val="-10"/>
        </w:rPr>
        <w:t>：我的大学专业是金融学，我从小就想当一名教师，觉得老师是一份神圣</w:t>
      </w:r>
      <w:r>
        <w:rPr>
          <w:spacing w:val="-11"/>
        </w:rPr>
        <w:t xml:space="preserve">的职业。再加上我对金融学的热爱，我就很想当一名经济类教师。硕士毕业后我就一次偶然的机会，陪一位姐姐去招聘会，我也顺便投了几份简历。过了几天， </w:t>
      </w:r>
      <w:r>
        <w:rPr>
          <w:spacing w:val="-14"/>
        </w:rPr>
        <w:t>就接到了学校面试的电话，就是这样的机会，成为了学校的一名实习生，几个月</w:t>
      </w:r>
    </w:p>
    <w:p>
      <w:pPr>
        <w:spacing w:after="0" w:line="364" w:lineRule="auto"/>
        <w:sectPr>
          <w:pgSz w:w="11910" w:h="16840"/>
          <w:pgMar w:top="1100" w:right="780" w:bottom="1180" w:left="1200" w:header="901" w:footer="989" w:gutter="0"/>
        </w:sectPr>
      </w:pPr>
    </w:p>
    <w:p>
      <w:pPr>
        <w:pStyle w:val="3"/>
        <w:spacing w:before="10"/>
        <w:rPr>
          <w:sz w:val="26"/>
        </w:rPr>
      </w:pPr>
    </w:p>
    <w:p>
      <w:pPr>
        <w:pStyle w:val="3"/>
        <w:spacing w:before="66" w:line="364" w:lineRule="auto"/>
        <w:ind w:left="600" w:right="897"/>
      </w:pPr>
      <w:r>
        <w:rPr>
          <w:spacing w:val="-7"/>
        </w:rPr>
        <w:t xml:space="preserve">后成为了学校的正式员工，工作了 </w:t>
      </w:r>
      <w:r>
        <w:t>3</w:t>
      </w:r>
      <w:r>
        <w:rPr>
          <w:spacing w:val="-13"/>
        </w:rPr>
        <w:t xml:space="preserve"> 年之后，也是很巧合的机会，我看到了会</w:t>
      </w:r>
      <w:r>
        <w:t xml:space="preserve">** </w:t>
      </w:r>
      <w:r>
        <w:rPr>
          <w:spacing w:val="-15"/>
        </w:rPr>
        <w:t>学历教育，我辞掉了学校教师的工作，来到了这里成为了一名培训教师。转眼间， 在会**</w:t>
      </w:r>
      <w:r>
        <w:rPr>
          <w:spacing w:val="-21"/>
        </w:rPr>
        <w:t xml:space="preserve">学历教育已经快 </w:t>
      </w:r>
      <w:r>
        <w:t>5</w:t>
      </w:r>
      <w:r>
        <w:rPr>
          <w:spacing w:val="-10"/>
        </w:rPr>
        <w:t xml:space="preserve"> 年了……。</w:t>
      </w:r>
    </w:p>
    <w:p>
      <w:pPr>
        <w:pStyle w:val="3"/>
        <w:spacing w:before="2"/>
        <w:ind w:left="600"/>
      </w:pPr>
      <w:r>
        <w:rPr>
          <w:b/>
        </w:rPr>
        <w:t>我</w:t>
      </w:r>
      <w:r>
        <w:t>：针对您所教授的课程，在现在这个阶段，考生们应该如何备考？</w:t>
      </w:r>
    </w:p>
    <w:p>
      <w:pPr>
        <w:pStyle w:val="3"/>
        <w:spacing w:before="161" w:line="364" w:lineRule="auto"/>
        <w:ind w:left="600" w:right="1017"/>
        <w:jc w:val="both"/>
      </w:pPr>
      <w:r>
        <w:rPr>
          <w:b/>
        </w:rPr>
        <w:t>宋老师</w:t>
      </w:r>
      <w:r>
        <w:rPr>
          <w:spacing w:val="-9"/>
        </w:rPr>
        <w:t>：都说师父领进门修行在个人，建议考生们听完课之后，按照老师们强调</w:t>
      </w:r>
      <w:r>
        <w:rPr>
          <w:spacing w:val="-12"/>
        </w:rPr>
        <w:t>的重点和考点，好好的看几遍讲义，可以读出来，这样才能更好地消化知识。我</w:t>
      </w:r>
      <w:r>
        <w:rPr>
          <w:spacing w:val="-16"/>
        </w:rPr>
        <w:t>的授课提倡以点概面的复习，再加上让学生接受我们培训机构的远程教育和观看相关我们的教学视频，希望考生们采用这样的方法。</w:t>
      </w:r>
    </w:p>
    <w:p>
      <w:pPr>
        <w:pStyle w:val="3"/>
        <w:spacing w:before="2" w:line="364" w:lineRule="auto"/>
        <w:ind w:left="600" w:right="1645"/>
      </w:pPr>
      <w:r>
        <w:rPr>
          <w:b/>
        </w:rPr>
        <w:t>我</w:t>
      </w:r>
      <w:r>
        <w:t xml:space="preserve">：学习方法上，您有什么好的介绍么？如何选择适合自己的学习方法？ </w:t>
      </w:r>
      <w:r>
        <w:rPr>
          <w:b/>
        </w:rPr>
        <w:t>宋老师</w:t>
      </w:r>
      <w:r>
        <w:t>：听、练、看结合，通过做题以点概面的复习。</w:t>
      </w:r>
    </w:p>
    <w:p>
      <w:pPr>
        <w:pStyle w:val="3"/>
        <w:spacing w:before="1"/>
        <w:ind w:left="600"/>
      </w:pPr>
      <w:r>
        <w:rPr>
          <w:b/>
        </w:rPr>
        <w:t>我</w:t>
      </w:r>
      <w:r>
        <w:t>：如何制定适合自己的、切实有效的学习计划？</w:t>
      </w:r>
    </w:p>
    <w:p>
      <w:pPr>
        <w:pStyle w:val="3"/>
        <w:spacing w:before="161" w:line="364" w:lineRule="auto"/>
        <w:ind w:left="600" w:right="1017"/>
        <w:jc w:val="both"/>
      </w:pPr>
      <w:r>
        <w:rPr>
          <w:b/>
        </w:rPr>
        <w:t>宋老师</w:t>
      </w:r>
      <w:r>
        <w:rPr>
          <w:spacing w:val="-10"/>
        </w:rPr>
        <w:t>：这个因人而异吧，应该具体、合理、循序渐进、不同科目交叉进行。提</w:t>
      </w:r>
      <w:r>
        <w:rPr>
          <w:spacing w:val="-12"/>
        </w:rPr>
        <w:t>早学习，避免临阵磨枪。一般的，学习计划要恰好能够完成，或者咬牙坚持就可以完成，就如同摘苹果，不跳摘不到，跳一跳就能摘到。</w:t>
      </w:r>
    </w:p>
    <w:p>
      <w:pPr>
        <w:pStyle w:val="3"/>
        <w:spacing w:before="2"/>
        <w:ind w:left="600"/>
      </w:pPr>
      <w:r>
        <w:rPr>
          <w:b/>
        </w:rPr>
        <w:t>我</w:t>
      </w:r>
      <w:r>
        <w:t>：在学习的过程中，如何才能形成一个知识体系？</w:t>
      </w:r>
    </w:p>
    <w:p>
      <w:pPr>
        <w:pStyle w:val="3"/>
        <w:spacing w:before="160" w:line="364" w:lineRule="auto"/>
        <w:ind w:left="600" w:right="1017"/>
      </w:pPr>
      <w:r>
        <w:rPr>
          <w:b/>
        </w:rPr>
        <w:t>宋老师</w:t>
      </w:r>
      <w:r>
        <w:rPr>
          <w:spacing w:val="-10"/>
        </w:rPr>
        <w:t>：先看教材目录，从名称上去了解各章之间的关系。通过我们团队总结的历年考试分值，明确重点章节。</w:t>
      </w:r>
    </w:p>
    <w:p>
      <w:pPr>
        <w:pStyle w:val="3"/>
        <w:spacing w:before="1" w:line="364" w:lineRule="auto"/>
        <w:ind w:left="600" w:right="2125"/>
      </w:pPr>
      <w:r>
        <w:rPr>
          <w:b/>
        </w:rPr>
        <w:t>我</w:t>
      </w:r>
      <w:r>
        <w:t xml:space="preserve">：有些知识是需要记忆、需要背的，您有什么好的记忆小诀窍么？ </w:t>
      </w:r>
      <w:r>
        <w:rPr>
          <w:b/>
        </w:rPr>
        <w:t>宋老师</w:t>
      </w:r>
      <w:r>
        <w:t>：采用表格法、形象记忆法、口诀法来记忆。</w:t>
      </w:r>
    </w:p>
    <w:p>
      <w:pPr>
        <w:pStyle w:val="3"/>
        <w:spacing w:before="1"/>
        <w:ind w:left="600"/>
      </w:pPr>
      <w:r>
        <w:rPr>
          <w:b/>
        </w:rPr>
        <w:t>我</w:t>
      </w:r>
      <w:r>
        <w:t>：您的家人支持您这份事业么？他们给予您什么样的支持？</w:t>
      </w:r>
    </w:p>
    <w:p>
      <w:pPr>
        <w:pStyle w:val="3"/>
        <w:spacing w:before="161" w:line="364" w:lineRule="auto"/>
        <w:ind w:left="600" w:right="1017"/>
      </w:pPr>
      <w:r>
        <w:rPr>
          <w:b/>
        </w:rPr>
        <w:t>宋老师</w:t>
      </w:r>
      <w:r>
        <w:rPr>
          <w:spacing w:val="-9"/>
        </w:rPr>
        <w:t>：刚开始他们在我决定辞去学校的教师工作时事表示反对的，但现在我的事业有了很大的起色，他们也都纷纷表示支持了。</w:t>
      </w:r>
    </w:p>
    <w:p>
      <w:pPr>
        <w:pStyle w:val="3"/>
        <w:spacing w:before="1" w:line="364" w:lineRule="auto"/>
        <w:ind w:left="600" w:right="1017"/>
      </w:pPr>
      <w:r>
        <w:rPr>
          <w:b/>
        </w:rPr>
        <w:t>我</w:t>
      </w:r>
      <w:r>
        <w:rPr>
          <w:spacing w:val="-10"/>
        </w:rPr>
        <w:t>：感谢您百忙中接受我们的采访，最后有什么话想对学校那些一直支持您的学员说么？</w:t>
      </w:r>
    </w:p>
    <w:p>
      <w:pPr>
        <w:pStyle w:val="3"/>
        <w:spacing w:before="1" w:line="364" w:lineRule="auto"/>
        <w:ind w:left="600" w:right="1017"/>
      </w:pPr>
      <w:r>
        <w:rPr>
          <w:b/>
        </w:rPr>
        <w:t>宋老师</w:t>
      </w:r>
      <w:r>
        <w:rPr>
          <w:spacing w:val="-9"/>
        </w:rPr>
        <w:t>：只有经历过最痛苦的坚持，才能配上拥有最永远的幸福！祝福每一位学员都能收获属于自己永远的幸福！</w:t>
      </w:r>
    </w:p>
    <w:p>
      <w:pPr>
        <w:pStyle w:val="3"/>
        <w:spacing w:before="2" w:line="364" w:lineRule="auto"/>
        <w:ind w:left="600" w:right="1017"/>
      </w:pPr>
      <w:r>
        <w:rPr>
          <w:b/>
        </w:rPr>
        <w:t>我</w:t>
      </w:r>
      <w:r>
        <w:rPr>
          <w:spacing w:val="-10"/>
        </w:rPr>
        <w:t>：嗯嗯，感觉学到了很多东西。我们的访谈就到此结束了，打扰您啦，非常感谢您！</w:t>
      </w:r>
    </w:p>
    <w:p>
      <w:pPr>
        <w:spacing w:before="1"/>
        <w:ind w:left="600" w:right="0" w:firstLine="0"/>
        <w:jc w:val="left"/>
        <w:rPr>
          <w:sz w:val="24"/>
        </w:rPr>
      </w:pPr>
      <w:r>
        <w:rPr>
          <w:b/>
          <w:sz w:val="24"/>
        </w:rPr>
        <w:t>宋老师</w:t>
      </w:r>
      <w:r>
        <w:rPr>
          <w:sz w:val="24"/>
        </w:rPr>
        <w:t>：没事没事</w:t>
      </w:r>
    </w:p>
    <w:p>
      <w:pPr>
        <w:spacing w:after="0"/>
        <w:jc w:val="left"/>
        <w:rPr>
          <w:sz w:val="24"/>
        </w:rPr>
        <w:sectPr>
          <w:pgSz w:w="11910" w:h="16840"/>
          <w:pgMar w:top="1100" w:right="780" w:bottom="1180" w:left="1200" w:header="901" w:footer="989" w:gutter="0"/>
        </w:sectPr>
      </w:pPr>
    </w:p>
    <w:p>
      <w:pPr>
        <w:pStyle w:val="3"/>
        <w:spacing w:before="10"/>
        <w:rPr>
          <w:sz w:val="26"/>
        </w:rPr>
      </w:pPr>
    </w:p>
    <w:p>
      <w:pPr>
        <w:spacing w:before="66" w:line="364" w:lineRule="auto"/>
        <w:ind w:left="600" w:right="6685" w:firstLine="0"/>
        <w:jc w:val="left"/>
        <w:rPr>
          <w:sz w:val="24"/>
        </w:rPr>
      </w:pPr>
      <w:r>
        <w:rPr>
          <w:b/>
          <w:sz w:val="24"/>
        </w:rPr>
        <w:t>我</w:t>
      </w:r>
      <w:r>
        <w:rPr>
          <w:sz w:val="24"/>
        </w:rPr>
        <w:t>：祝您心情愉快，拜拜</w:t>
      </w:r>
      <w:r>
        <w:rPr>
          <w:b/>
          <w:sz w:val="24"/>
        </w:rPr>
        <w:t>宋老师</w:t>
      </w:r>
      <w:r>
        <w:rPr>
          <w:sz w:val="24"/>
        </w:rPr>
        <w:t>：再见</w:t>
      </w:r>
    </w:p>
    <w:p>
      <w:pPr>
        <w:pStyle w:val="3"/>
      </w:pPr>
    </w:p>
    <w:p>
      <w:pPr>
        <w:pStyle w:val="3"/>
      </w:pPr>
    </w:p>
    <w:p>
      <w:pPr>
        <w:pStyle w:val="3"/>
      </w:pPr>
    </w:p>
    <w:p>
      <w:pPr>
        <w:pStyle w:val="3"/>
      </w:pPr>
    </w:p>
    <w:p>
      <w:pPr>
        <w:pStyle w:val="3"/>
        <w:spacing w:before="176"/>
        <w:ind w:left="600"/>
      </w:pPr>
      <w:r>
        <w:t>自我总结：</w:t>
      </w:r>
    </w:p>
    <w:p>
      <w:pPr>
        <w:pStyle w:val="3"/>
        <w:spacing w:before="160" w:line="364" w:lineRule="auto"/>
        <w:ind w:left="600" w:right="1017" w:firstLine="480"/>
        <w:jc w:val="both"/>
      </w:pPr>
      <w:r>
        <w:rPr>
          <w:spacing w:val="-8"/>
        </w:rPr>
        <w:t>通过这次的访谈活动，我们受益匪浅，了解到培训教师的基本情况和发展前</w:t>
      </w:r>
      <w:r>
        <w:rPr>
          <w:spacing w:val="-11"/>
        </w:rPr>
        <w:t>景，这对我们专业方向的选择，大学学业的规划以及将来职业角色的选择都起到</w:t>
      </w:r>
      <w:r>
        <w:rPr>
          <w:spacing w:val="-13"/>
        </w:rPr>
        <w:t>巨大的帮助作用。同时，我们也看到了目前距离职业目标的差距，将在今后的学</w:t>
      </w:r>
      <w:r>
        <w:rPr>
          <w:spacing w:val="-17"/>
        </w:rPr>
        <w:t>习中针对短板和问题进行弥补，培养提高自己的综合素质和竞争力，将来成为一个对社会做出真正有贡献的人。</w:t>
      </w:r>
    </w:p>
    <w:p>
      <w:pPr>
        <w:pStyle w:val="3"/>
      </w:pPr>
    </w:p>
    <w:p>
      <w:pPr>
        <w:pStyle w:val="3"/>
      </w:pPr>
    </w:p>
    <w:p>
      <w:pPr>
        <w:pStyle w:val="3"/>
      </w:pPr>
    </w:p>
    <w:p>
      <w:pPr>
        <w:pStyle w:val="3"/>
      </w:pPr>
    </w:p>
    <w:p>
      <w:pPr>
        <w:pStyle w:val="3"/>
      </w:pPr>
    </w:p>
    <w:p>
      <w:pPr>
        <w:pStyle w:val="3"/>
        <w:spacing w:before="4"/>
        <w:rPr>
          <w:sz w:val="26"/>
        </w:rPr>
      </w:pPr>
    </w:p>
    <w:p>
      <w:pPr>
        <w:pStyle w:val="9"/>
        <w:numPr>
          <w:ilvl w:val="2"/>
          <w:numId w:val="29"/>
        </w:numPr>
        <w:tabs>
          <w:tab w:val="left" w:pos="1260"/>
        </w:tabs>
        <w:spacing w:before="0" w:after="0" w:line="240" w:lineRule="auto"/>
        <w:ind w:left="1260" w:right="0" w:hanging="660"/>
        <w:jc w:val="left"/>
        <w:rPr>
          <w:sz w:val="24"/>
        </w:rPr>
      </w:pPr>
      <w:bookmarkStart w:id="4" w:name="_GoBack"/>
      <w:bookmarkEnd w:id="4"/>
      <w:r>
        <w:rPr>
          <w:sz w:val="24"/>
        </w:rPr>
        <w:t>访谈三：</w:t>
      </w:r>
    </w:p>
    <w:p>
      <w:pPr>
        <w:pStyle w:val="3"/>
      </w:pPr>
    </w:p>
    <w:p>
      <w:pPr>
        <w:pStyle w:val="3"/>
        <w:spacing w:before="1"/>
        <w:rPr>
          <w:sz w:val="25"/>
        </w:rPr>
      </w:pPr>
    </w:p>
    <w:p>
      <w:pPr>
        <w:pStyle w:val="3"/>
        <w:spacing w:line="364" w:lineRule="auto"/>
        <w:ind w:left="600" w:right="6458"/>
      </w:pPr>
      <w:r>
        <w:rPr>
          <w:spacing w:val="-1"/>
        </w:rPr>
        <w:t>访谈时间：</w:t>
      </w:r>
      <w:r>
        <w:rPr>
          <w:spacing w:val="-3"/>
        </w:rPr>
        <w:t>2017</w:t>
      </w:r>
      <w:r>
        <w:rPr>
          <w:spacing w:val="-40"/>
        </w:rPr>
        <w:t xml:space="preserve"> 年 </w:t>
      </w:r>
      <w:r>
        <w:t>01</w:t>
      </w:r>
      <w:r>
        <w:rPr>
          <w:spacing w:val="-40"/>
        </w:rPr>
        <w:t xml:space="preserve"> 月 </w:t>
      </w:r>
      <w:r>
        <w:t>19 日</w:t>
      </w:r>
    </w:p>
    <w:p>
      <w:pPr>
        <w:pStyle w:val="3"/>
        <w:spacing w:before="1" w:line="364" w:lineRule="auto"/>
        <w:ind w:left="600" w:right="6925"/>
      </w:pPr>
      <w:r>
        <w:t>访谈方式：电话访谈 大学所学专业：经济学访谈时间：15</w:t>
      </w:r>
      <w:r>
        <w:rPr>
          <w:spacing w:val="-20"/>
        </w:rPr>
        <w:t xml:space="preserve"> 分钟</w:t>
      </w:r>
    </w:p>
    <w:p>
      <w:pPr>
        <w:pStyle w:val="3"/>
        <w:spacing w:before="2"/>
        <w:ind w:left="600"/>
      </w:pPr>
      <w:r>
        <w:t>被访谈人：贾庆国</w:t>
      </w:r>
    </w:p>
    <w:p>
      <w:pPr>
        <w:pStyle w:val="3"/>
      </w:pPr>
    </w:p>
    <w:p>
      <w:pPr>
        <w:pStyle w:val="3"/>
        <w:spacing w:before="1"/>
        <w:rPr>
          <w:sz w:val="25"/>
        </w:rPr>
      </w:pPr>
    </w:p>
    <w:p>
      <w:pPr>
        <w:pStyle w:val="3"/>
        <w:ind w:left="600"/>
      </w:pPr>
      <w:r>
        <w:t>访谈内容：</w:t>
      </w:r>
    </w:p>
    <w:p>
      <w:pPr>
        <w:pStyle w:val="3"/>
      </w:pPr>
    </w:p>
    <w:p>
      <w:pPr>
        <w:pStyle w:val="3"/>
        <w:rPr>
          <w:sz w:val="25"/>
        </w:rPr>
      </w:pPr>
    </w:p>
    <w:p>
      <w:pPr>
        <w:pStyle w:val="3"/>
        <w:spacing w:before="1" w:line="364" w:lineRule="auto"/>
        <w:ind w:left="600" w:right="1017"/>
      </w:pPr>
      <w:r>
        <w:rPr>
          <w:b/>
        </w:rPr>
        <w:t>我</w:t>
      </w:r>
      <w:r>
        <w:rPr>
          <w:spacing w:val="-9"/>
        </w:rPr>
        <w:t>：贾老师您好，感谢您在百忙之中接我的电话，我是一名大学生，相对您之前的西部支教这一经历进行一下采访。</w:t>
      </w:r>
    </w:p>
    <w:p>
      <w:pPr>
        <w:spacing w:before="1"/>
        <w:ind w:left="600" w:right="0" w:firstLine="0"/>
        <w:jc w:val="left"/>
        <w:rPr>
          <w:sz w:val="24"/>
        </w:rPr>
      </w:pPr>
      <w:r>
        <w:rPr>
          <w:b/>
          <w:sz w:val="24"/>
        </w:rPr>
        <w:t>贾老师</w:t>
      </w:r>
      <w:r>
        <w:rPr>
          <w:sz w:val="24"/>
        </w:rPr>
        <w:t>：好吧，您请说。</w:t>
      </w:r>
    </w:p>
    <w:p>
      <w:pPr>
        <w:spacing w:after="0"/>
        <w:jc w:val="left"/>
        <w:rPr>
          <w:sz w:val="24"/>
        </w:rPr>
        <w:sectPr>
          <w:pgSz w:w="11910" w:h="16840"/>
          <w:pgMar w:top="1100" w:right="780" w:bottom="1180" w:left="1200" w:header="901" w:footer="989" w:gutter="0"/>
        </w:sectPr>
      </w:pPr>
    </w:p>
    <w:p>
      <w:pPr>
        <w:pStyle w:val="3"/>
        <w:spacing w:before="10"/>
        <w:rPr>
          <w:sz w:val="26"/>
        </w:rPr>
      </w:pPr>
    </w:p>
    <w:p>
      <w:pPr>
        <w:pStyle w:val="3"/>
        <w:spacing w:before="66"/>
        <w:ind w:left="600"/>
      </w:pPr>
      <w:r>
        <w:rPr>
          <w:b/>
        </w:rPr>
        <w:t>我</w:t>
      </w:r>
      <w:r>
        <w:t>：您是什么时候去西部支教的呢？是什么让您有了去支教的想法？</w:t>
      </w:r>
    </w:p>
    <w:p>
      <w:pPr>
        <w:pStyle w:val="3"/>
        <w:spacing w:before="161" w:line="364" w:lineRule="auto"/>
        <w:ind w:left="600" w:right="1017"/>
      </w:pPr>
      <w:r>
        <w:rPr>
          <w:b/>
        </w:rPr>
        <w:t>贾老师</w:t>
      </w:r>
      <w:r>
        <w:rPr>
          <w:spacing w:val="-22"/>
        </w:rPr>
        <w:t xml:space="preserve">：我是自 </w:t>
      </w:r>
      <w:r>
        <w:t>2000</w:t>
      </w:r>
      <w:r>
        <w:rPr>
          <w:spacing w:val="-41"/>
        </w:rPr>
        <w:t xml:space="preserve"> 年 </w:t>
      </w:r>
      <w:r>
        <w:t>15</w:t>
      </w:r>
      <w:r>
        <w:rPr>
          <w:spacing w:val="-10"/>
        </w:rPr>
        <w:t xml:space="preserve"> 名应届毕业生奔赴新疆的到且末县中学任教至今，当时怀揣着改变西部教育落后的伟大想法同时也是响应国家的号召。</w:t>
      </w:r>
    </w:p>
    <w:p>
      <w:pPr>
        <w:pStyle w:val="3"/>
        <w:spacing w:before="1"/>
        <w:ind w:left="600"/>
      </w:pPr>
      <w:r>
        <w:rPr>
          <w:b/>
        </w:rPr>
        <w:t>我</w:t>
      </w:r>
      <w:r>
        <w:t>：您刚到达那里觉得与您之前生活的环境有什么不同吗？</w:t>
      </w:r>
    </w:p>
    <w:p>
      <w:pPr>
        <w:pStyle w:val="3"/>
        <w:spacing w:before="161" w:line="364" w:lineRule="auto"/>
        <w:ind w:left="600" w:right="1017"/>
        <w:jc w:val="both"/>
      </w:pPr>
      <w:r>
        <w:rPr>
          <w:b/>
        </w:rPr>
        <w:t>贾老师</w:t>
      </w:r>
      <w:r>
        <w:rPr>
          <w:spacing w:val="-10"/>
        </w:rPr>
        <w:t>：刚到时，身体不适应还在其次，更难过的是人生地不熟，所接手的初一</w:t>
      </w:r>
      <w:r>
        <w:rPr>
          <w:spacing w:val="-15"/>
        </w:rPr>
        <w:t>孩子大多数连自己的汉文名字都写不好，基本无法沟通。现实给了满腔热情的我当头一棒。</w:t>
      </w:r>
    </w:p>
    <w:p>
      <w:pPr>
        <w:pStyle w:val="3"/>
        <w:spacing w:before="1"/>
        <w:ind w:left="600"/>
      </w:pPr>
      <w:r>
        <w:rPr>
          <w:b/>
        </w:rPr>
        <w:t>我</w:t>
      </w:r>
      <w:r>
        <w:t>：您在教学之中出现过什么问题吗？那您是怎么克服的呢？</w:t>
      </w:r>
    </w:p>
    <w:p>
      <w:pPr>
        <w:pStyle w:val="3"/>
        <w:spacing w:before="161" w:line="364" w:lineRule="auto"/>
        <w:ind w:left="600" w:right="897"/>
      </w:pPr>
      <w:r>
        <w:rPr>
          <w:b/>
        </w:rPr>
        <w:t>贾老师</w:t>
      </w:r>
      <w:r>
        <w:rPr>
          <w:spacing w:val="-16"/>
        </w:rPr>
        <w:t xml:space="preserve">：上课语言沟通不畅，他就找班上汉语好的学生做翻译，自己则猛学藏语； </w:t>
      </w:r>
      <w:r>
        <w:rPr>
          <w:spacing w:val="-15"/>
        </w:rPr>
        <w:t>学生基础不好，我就拿出加倍的精力辅导。虽然出现很多的问题，不过我在困难之前并没有退缩，而是想办法尽力去解决我不断地告诉自己，既然当初做出了自己的选择，就得拿出个样子来。</w:t>
      </w:r>
    </w:p>
    <w:p>
      <w:pPr>
        <w:pStyle w:val="3"/>
        <w:spacing w:before="2"/>
        <w:ind w:left="600"/>
      </w:pPr>
      <w:r>
        <w:rPr>
          <w:b/>
        </w:rPr>
        <w:t>我</w:t>
      </w:r>
      <w:r>
        <w:t>：您对于您在西部支教期间有什么感受呢？</w:t>
      </w:r>
    </w:p>
    <w:p>
      <w:pPr>
        <w:pStyle w:val="3"/>
        <w:spacing w:before="161" w:line="364" w:lineRule="auto"/>
        <w:ind w:left="600" w:right="897"/>
      </w:pPr>
      <w:r>
        <w:rPr>
          <w:b/>
        </w:rPr>
        <w:t>贾老师</w:t>
      </w:r>
      <w:r>
        <w:rPr>
          <w:spacing w:val="-10"/>
        </w:rPr>
        <w:t>：汗水不白流，现在我的学生很多已经成了家人的骄傲。当地的藏民老乡</w:t>
      </w:r>
      <w:r>
        <w:rPr>
          <w:spacing w:val="-19"/>
        </w:rPr>
        <w:t>也把我当成亲人，每逢藏历新年等节假日，我总能受到老乡们的热情邀请和款待。</w:t>
      </w:r>
      <w:r>
        <w:rPr>
          <w:spacing w:val="-22"/>
        </w:rPr>
        <w:t>当地淳朴善良的同胞对我们教师的厚爱和孩子们的健康成长，让自己感悟到了当初人生选择的意义和价值。</w:t>
      </w:r>
    </w:p>
    <w:p>
      <w:pPr>
        <w:pStyle w:val="3"/>
        <w:spacing w:before="2"/>
        <w:ind w:left="600"/>
      </w:pPr>
      <w:r>
        <w:rPr>
          <w:b/>
        </w:rPr>
        <w:t>我</w:t>
      </w:r>
      <w:r>
        <w:t>：在您的教学期间有什么让您印象深刻的事吗？</w:t>
      </w:r>
    </w:p>
    <w:p>
      <w:pPr>
        <w:pStyle w:val="3"/>
        <w:spacing w:before="161" w:line="364" w:lineRule="auto"/>
        <w:ind w:left="600" w:right="1017"/>
      </w:pPr>
      <w:r>
        <w:rPr>
          <w:b/>
        </w:rPr>
        <w:t>贾老师</w:t>
      </w:r>
      <w:r>
        <w:t>：2006</w:t>
      </w:r>
      <w:r>
        <w:rPr>
          <w:spacing w:val="-8"/>
        </w:rPr>
        <w:t xml:space="preserve"> 年，我班里有个叫艾尼江的维吾尔族孩子，平时好学、懂事，开</w:t>
      </w:r>
      <w:r>
        <w:rPr>
          <w:spacing w:val="-12"/>
        </w:rPr>
        <w:t>学一个月后，他却迟迟没有交学杂费。每当碰面，小艾尼江总是不安地说：“老</w:t>
      </w:r>
      <w:r>
        <w:rPr>
          <w:spacing w:val="-10"/>
        </w:rPr>
        <w:t>师，我晚交几天可以吗？”我知道这个孩子家离县城远、家里也不富裕，就从自</w:t>
      </w:r>
      <w:r>
        <w:rPr>
          <w:spacing w:val="-15"/>
        </w:rPr>
        <w:t>己兜里拿出钱替他交给学校。几天后，艾尼江的妈妈从十几公里外的乡下专程来</w:t>
      </w:r>
      <w:r>
        <w:rPr>
          <w:spacing w:val="-13"/>
        </w:rPr>
        <w:t>学校交费，得知我已经替孩子交了钱，这位维吾尔族妈妈执意要把钱还给她，并</w:t>
      </w:r>
      <w:r>
        <w:rPr>
          <w:spacing w:val="-18"/>
        </w:rPr>
        <w:t xml:space="preserve">把一路上没舍得吃的 </w:t>
      </w:r>
      <w:r>
        <w:t>3</w:t>
      </w:r>
      <w:r>
        <w:rPr>
          <w:spacing w:val="-13"/>
        </w:rPr>
        <w:t xml:space="preserve"> 个香梨用双手捧着塞到我的手里。那种真诚、信任、感激的目光，让我至今记忆犹新。</w:t>
      </w:r>
    </w:p>
    <w:p>
      <w:pPr>
        <w:pStyle w:val="3"/>
        <w:spacing w:before="4" w:line="364" w:lineRule="auto"/>
        <w:ind w:left="600" w:right="1405"/>
      </w:pPr>
      <w:r>
        <w:rPr>
          <w:b/>
        </w:rPr>
        <w:t>我</w:t>
      </w:r>
      <w:r>
        <w:t>：感谢贾老师接受我的访谈，在您身上我学到了很多，我会向您学习的。</w:t>
      </w:r>
      <w:r>
        <w:rPr>
          <w:b/>
        </w:rPr>
        <w:t>贾老师</w:t>
      </w:r>
      <w:r>
        <w:t>：不客气。</w:t>
      </w:r>
    </w:p>
    <w:p>
      <w:pPr>
        <w:pStyle w:val="3"/>
        <w:spacing w:before="1" w:line="364" w:lineRule="auto"/>
        <w:ind w:left="600" w:right="4765"/>
      </w:pPr>
      <w:r>
        <w:rPr>
          <w:b/>
        </w:rPr>
        <w:t>我</w:t>
      </w:r>
      <w:r>
        <w:t>：那再见了，贾老师，很抱歉打扰您了。</w:t>
      </w:r>
      <w:r>
        <w:rPr>
          <w:b/>
        </w:rPr>
        <w:t>贾老师</w:t>
      </w:r>
      <w:r>
        <w:t>：没关系，再见。</w:t>
      </w:r>
    </w:p>
    <w:p>
      <w:pPr>
        <w:spacing w:after="0" w:line="364" w:lineRule="auto"/>
        <w:sectPr>
          <w:pgSz w:w="11910" w:h="16840"/>
          <w:pgMar w:top="1100" w:right="780" w:bottom="1180" w:left="1200" w:header="901" w:footer="989" w:gutter="0"/>
        </w:sectPr>
      </w:pPr>
    </w:p>
    <w:p>
      <w:pPr>
        <w:pStyle w:val="3"/>
        <w:spacing w:before="10"/>
        <w:rPr>
          <w:sz w:val="26"/>
        </w:rPr>
      </w:pPr>
    </w:p>
    <w:p>
      <w:pPr>
        <w:pStyle w:val="3"/>
        <w:spacing w:before="66"/>
        <w:ind w:left="600"/>
      </w:pPr>
      <w:r>
        <w:pict>
          <v:shape id="_x0000_s1303" o:spid="_x0000_s1303" o:spt="202" type="#_x0000_t202" style="position:absolute;left:0pt;margin-left:84.55pt;margin-top:22.9pt;height:94.1pt;width:426.1pt;mso-position-horizontal-relative:page;mso-wrap-distance-bottom:0pt;mso-wrap-distance-top:0pt;z-index:3072;mso-width-relative:page;mso-height-relative:page;" fillcolor="#99FF99" filled="t" stroked="t" coordsize="21600,21600">
            <v:path/>
            <v:fill on="t" focussize="0,0"/>
            <v:stroke weight="0.48pt" color="#000000"/>
            <v:imagedata o:title=""/>
            <o:lock v:ext="edit"/>
            <v:textbox inset="0mm,0mm,0mm,0mm">
              <w:txbxContent>
                <w:p>
                  <w:pPr>
                    <w:pStyle w:val="3"/>
                    <w:spacing w:before="80"/>
                    <w:ind w:left="103"/>
                  </w:pPr>
                  <w:r>
                    <w:t>1、要重视和精通自己的专业知识。</w:t>
                  </w:r>
                </w:p>
                <w:p>
                  <w:pPr>
                    <w:pStyle w:val="3"/>
                    <w:spacing w:before="160"/>
                    <w:ind w:left="103"/>
                  </w:pPr>
                  <w:r>
                    <w:t>2、多花些时间来经营自己的交际圈。</w:t>
                  </w:r>
                </w:p>
                <w:p>
                  <w:pPr>
                    <w:pStyle w:val="3"/>
                    <w:spacing w:line="470" w:lineRule="atLeast"/>
                    <w:ind w:left="103" w:right="127"/>
                  </w:pPr>
                  <w:r>
                    <w:t>3、要摆正心态，对工作要严谨、认真、负责，乐观面对未来所从事行业的发展前景。</w:t>
                  </w:r>
                </w:p>
              </w:txbxContent>
            </v:textbox>
            <w10:wrap type="topAndBottom"/>
          </v:shape>
        </w:pict>
      </w:r>
      <w:r>
        <w:t>通过人物访谈，我总结了以下几点：</w:t>
      </w:r>
    </w:p>
    <w:p>
      <w:pPr>
        <w:pStyle w:val="3"/>
        <w:rPr>
          <w:sz w:val="20"/>
        </w:rPr>
      </w:pPr>
    </w:p>
    <w:p>
      <w:pPr>
        <w:pStyle w:val="3"/>
        <w:spacing w:before="6"/>
        <w:rPr>
          <w:sz w:val="15"/>
        </w:rPr>
      </w:pPr>
    </w:p>
    <w:p>
      <w:pPr>
        <w:pStyle w:val="3"/>
        <w:spacing w:before="66"/>
        <w:ind w:left="600"/>
      </w:pPr>
      <w:r>
        <w:t>自我总结：</w:t>
      </w:r>
    </w:p>
    <w:p>
      <w:pPr>
        <w:pStyle w:val="3"/>
        <w:spacing w:before="161" w:line="364" w:lineRule="auto"/>
        <w:ind w:left="600" w:right="1017" w:firstLine="480"/>
        <w:jc w:val="both"/>
      </w:pPr>
      <w:r>
        <w:rPr>
          <w:spacing w:val="-5"/>
        </w:rPr>
        <w:t>这次采访我清楚了自己目前在学生阶段应该做什么，但是对于入职还是有盲</w:t>
      </w:r>
      <w:r>
        <w:rPr>
          <w:spacing w:val="-10"/>
        </w:rPr>
        <w:t>点。通过这些次对话，我意识到只学习书本上的东西是远远不够的，实践中出真知是唯一的宗旨，我将牢记这些建议，将理论与实践相结合，努力做到最好！</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
        <w:rPr>
          <w:sz w:val="15"/>
        </w:rPr>
      </w:pPr>
      <w:r>
        <w:pict>
          <v:group id="_x0000_s1304" o:spid="_x0000_s1304" o:spt="203" style="position:absolute;left:0pt;margin-left:90pt;margin-top:11.65pt;height:284.45pt;width:462.15pt;mso-position-horizontal-relative:page;mso-wrap-distance-bottom:0pt;mso-wrap-distance-top:0pt;z-index:3072;mso-width-relative:page;mso-height-relative:page;" coordorigin="1800,233" coordsize="9243,5689">
            <o:lock v:ext="edit"/>
            <v:shape id="_x0000_s1305" o:spid="_x0000_s1305" o:spt="75" type="#_x0000_t75" style="position:absolute;left:1800;top:233;height:5631;width:9243;" filled="f" stroked="f" coordsize="21600,21600">
              <v:path/>
              <v:fill on="f" focussize="0,0"/>
              <v:stroke on="f"/>
              <v:imagedata r:id="rId92" o:title=""/>
              <o:lock v:ext="edit" aspectratio="t"/>
            </v:shape>
            <v:line id="_x0000_s1306" o:spid="_x0000_s1306" o:spt="20" style="position:absolute;left:1800;top:5892;height:0;width:8306;" stroked="t" coordsize="21600,21600">
              <v:path arrowok="t"/>
              <v:fill focussize="0,0"/>
              <v:stroke weight="0.6pt" color="#000000"/>
              <v:imagedata o:title=""/>
              <o:lock v:ext="edit"/>
            </v:line>
            <v:line id="_x0000_s1307" o:spid="_x0000_s1307" o:spt="20" style="position:absolute;left:1800;top:5916;height:0;width:8306;" stroked="t" coordsize="21600,21600">
              <v:path arrowok="t"/>
              <v:fill focussize="0,0"/>
              <v:stroke weight="0.6pt" color="#000000"/>
              <v:imagedata o:title=""/>
              <o:lock v:ext="edit"/>
            </v:line>
            <w10:wrap type="topAndBottom"/>
          </v:group>
        </w:pict>
      </w:r>
    </w:p>
    <w:p>
      <w:pPr>
        <w:spacing w:after="0"/>
        <w:rPr>
          <w:sz w:val="15"/>
        </w:rPr>
        <w:sectPr>
          <w:pgSz w:w="11910" w:h="16840"/>
          <w:pgMar w:top="1100" w:right="780" w:bottom="1180" w:left="1200" w:header="901" w:footer="989" w:gutter="0"/>
        </w:sectPr>
      </w:pPr>
    </w:p>
    <w:p>
      <w:pPr>
        <w:pStyle w:val="3"/>
        <w:rPr>
          <w:sz w:val="20"/>
        </w:rPr>
      </w:pPr>
      <w:r>
        <w:pict>
          <v:group id="_x0000_s1308" o:spid="_x0000_s1308" o:spt="203" style="position:absolute;left:0pt;margin-left:35.75pt;margin-top:80.65pt;height:83.85pt;width:522.6pt;mso-position-horizontal-relative:page;mso-position-vertical-relative:page;z-index:-503291904;mso-width-relative:page;mso-height-relative:page;" coordorigin="715,1614" coordsize="10452,1677">
            <o:lock v:ext="edit"/>
            <v:shape id="_x0000_s1309" o:spid="_x0000_s1309" o:spt="75" type="#_x0000_t75" style="position:absolute;left:715;top:1651;height:1640;width:10452;" filled="f" stroked="f" coordsize="21600,21600">
              <v:path/>
              <v:fill on="f" focussize="0,0"/>
              <v:stroke on="f"/>
              <v:imagedata r:id="rId83" o:title=""/>
              <o:lock v:ext="edit" aspectratio="t"/>
            </v:shape>
            <v:shape id="_x0000_s1310" o:spid="_x0000_s1310" o:spt="75" type="#_x0000_t75" style="position:absolute;left:4601;top:1613;height:354;width:911;" filled="f" stroked="f" coordsize="21600,21600">
              <v:path/>
              <v:fill on="f" focussize="0,0"/>
              <v:stroke on="f"/>
              <v:imagedata r:id="rId203" o:title=""/>
              <o:lock v:ext="edit" aspectratio="t"/>
            </v:shape>
            <v:shape id="_x0000_s1311" o:spid="_x0000_s1311" o:spt="75" type="#_x0000_t75" style="position:absolute;left:5722;top:1617;height:347;width:1463;" filled="f" stroked="f" coordsize="21600,21600">
              <v:path/>
              <v:fill on="f" focussize="0,0"/>
              <v:stroke on="f"/>
              <v:imagedata r:id="rId204" o:title=""/>
              <o:lock v:ext="edit" aspectratio="t"/>
            </v:shape>
            <v:shape id="_x0000_s1312" o:spid="_x0000_s1312" o:spt="75" type="#_x0000_t75" style="position:absolute;left:3237;top:2360;height:109;width:649;" filled="f" stroked="f" coordsize="21600,21600">
              <v:path/>
              <v:fill on="f" focussize="0,0"/>
              <v:stroke on="f"/>
              <v:imagedata r:id="rId205" o:title=""/>
              <o:lock v:ext="edit" aspectratio="t"/>
            </v:shape>
            <v:shape id="_x0000_s1313" o:spid="_x0000_s1313" o:spt="75" type="#_x0000_t75" style="position:absolute;left:3807;top:2237;height:367;width:5496;" filled="f" stroked="f" coordsize="21600,21600">
              <v:path/>
              <v:fill on="f" focussize="0,0"/>
              <v:stroke on="f"/>
              <v:imagedata r:id="rId206" o:title=""/>
              <o:lock v:ext="edit" aspectratio="t"/>
            </v:shape>
          </v:group>
        </w:pic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6"/>
        <w:rPr>
          <w:sz w:val="22"/>
        </w:rPr>
      </w:pPr>
    </w:p>
    <w:p>
      <w:pPr>
        <w:pStyle w:val="9"/>
        <w:numPr>
          <w:ilvl w:val="1"/>
          <w:numId w:val="30"/>
        </w:numPr>
        <w:tabs>
          <w:tab w:val="left" w:pos="1020"/>
        </w:tabs>
        <w:spacing w:before="66" w:after="0" w:line="240" w:lineRule="auto"/>
        <w:ind w:left="1020" w:right="0" w:hanging="420"/>
        <w:jc w:val="left"/>
        <w:rPr>
          <w:sz w:val="24"/>
        </w:rPr>
      </w:pPr>
      <w:bookmarkStart w:id="0" w:name="3.1职业发展途径 "/>
      <w:bookmarkEnd w:id="0"/>
      <w:bookmarkStart w:id="1" w:name="3.1职业发展途径 "/>
      <w:bookmarkEnd w:id="1"/>
      <w:r>
        <w:rPr>
          <w:sz w:val="24"/>
        </w:rPr>
        <w:t>职业发展途径</w:t>
      </w:r>
    </w:p>
    <w:p>
      <w:pPr>
        <w:pStyle w:val="3"/>
        <w:spacing w:before="6"/>
        <w:rPr>
          <w:sz w:val="34"/>
        </w:rPr>
      </w:pPr>
    </w:p>
    <w:p>
      <w:pPr>
        <w:pStyle w:val="3"/>
        <w:spacing w:line="364" w:lineRule="auto"/>
        <w:ind w:left="600" w:right="1017" w:firstLine="480"/>
        <w:jc w:val="both"/>
      </w:pPr>
      <w:r>
        <w:rPr>
          <w:spacing w:val="-5"/>
        </w:rPr>
        <w:t>前期的规划与后期的执行和实施才是最完美的组合，在前面的一系列测评和</w:t>
      </w:r>
      <w:r>
        <w:rPr>
          <w:spacing w:val="-10"/>
        </w:rPr>
        <w:t>阐述中，我已经给自己的职位做了一个最终的定位。那么接下来就要进行实施计划了。</w:t>
      </w:r>
    </w:p>
    <w:p>
      <w:pPr>
        <w:pStyle w:val="3"/>
      </w:pPr>
    </w:p>
    <w:p>
      <w:pPr>
        <w:pStyle w:val="3"/>
      </w:pPr>
    </w:p>
    <w:p>
      <w:pPr>
        <w:pStyle w:val="9"/>
        <w:numPr>
          <w:ilvl w:val="2"/>
          <w:numId w:val="30"/>
        </w:numPr>
        <w:tabs>
          <w:tab w:val="left" w:pos="1260"/>
        </w:tabs>
        <w:spacing w:before="167" w:after="0" w:line="240" w:lineRule="auto"/>
        <w:ind w:left="1260" w:right="0" w:hanging="660"/>
        <w:jc w:val="left"/>
        <w:rPr>
          <w:sz w:val="24"/>
        </w:rPr>
      </w:pPr>
      <w:r>
        <w:pict>
          <v:group id="_x0000_s1314" o:spid="_x0000_s1314" o:spt="203" style="position:absolute;left:0pt;margin-left:91.1pt;margin-top:28.5pt;height:215.8pt;width:439.05pt;mso-position-horizontal-relative:page;mso-wrap-distance-bottom:0pt;mso-wrap-distance-top:0pt;z-index:3072;mso-width-relative:page;mso-height-relative:page;" coordorigin="1823,570" coordsize="8781,4316">
            <o:lock v:ext="edit"/>
            <v:shape id="_x0000_s1315" o:spid="_x0000_s1315" o:spt="75" type="#_x0000_t75" style="position:absolute;left:1822;top:570;height:4316;width:8781;" filled="f" stroked="f" coordsize="21600,21600">
              <v:path/>
              <v:fill on="f" focussize="0,0"/>
              <v:stroke on="f"/>
              <v:imagedata r:id="rId207" o:title=""/>
              <o:lock v:ext="edit" aspectratio="t"/>
            </v:shape>
            <v:shape id="_x0000_s1316" o:spid="_x0000_s1316" style="position:absolute;left:7857;top:1695;height:438;width:423;" fillcolor="#5B9BD4" filled="t" stroked="f" coordorigin="7858,1695" coordsize="423,438" path="m7916,1916l7858,1695,8077,1761,8075,1762,7992,1781,8034,1832,7939,1832,7917,1915,7916,1916xm8280,2133l7939,1832,8034,1832,8280,2133xe">
              <v:path arrowok="t"/>
              <v:fill on="t" focussize="0,0"/>
              <v:stroke on="f"/>
              <v:imagedata o:title=""/>
              <o:lock v:ext="edit"/>
            </v:shape>
            <v:shape id="_x0000_s1317" o:spid="_x0000_s1317" style="position:absolute;left:7982;top:3364;height:542;width:286;" fillcolor="#5B9BD4" filled="t" stroked="f" coordorigin="7983,3364" coordsize="286,542" path="m8070,3492l8069,3491,8259,3364,8264,3486,8156,3486,8070,3492xm7983,3906l8156,3486,8264,3486,8265,3519,8221,3519,7983,3906xm8268,3592l8267,3592,8221,3519,8265,3519,8268,3592xe">
              <v:path arrowok="t"/>
              <v:fill on="t" focussize="0,0"/>
              <v:stroke on="f"/>
              <v:imagedata o:title=""/>
              <o:lock v:ext="edit"/>
            </v:shape>
            <v:shape id="_x0000_s1318" o:spid="_x0000_s1318" style="position:absolute;left:5378;top:1582;height:318;width:570;" fillcolor="#5B9BD4" filled="t" stroked="f" coordorigin="5378,1583" coordsize="570,318" path="m5696,1735l5502,1735,5948,1583,5696,1735xm5630,1900l5378,1848,5500,1622,5501,1624,5502,1735,5696,1735,5545,1826,5629,1898,5630,1900xe">
              <v:path arrowok="t"/>
              <v:fill on="t" focussize="0,0"/>
              <v:stroke on="f"/>
              <v:imagedata o:title=""/>
              <o:lock v:ext="edit"/>
            </v:shape>
            <w10:wrap type="topAndBottom"/>
          </v:group>
        </w:pict>
      </w:r>
      <w:r>
        <w:rPr>
          <w:sz w:val="24"/>
        </w:rPr>
        <w:t>职位发展历程：</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27"/>
        </w:rPr>
      </w:pPr>
    </w:p>
    <w:p>
      <w:pPr>
        <w:pStyle w:val="3"/>
        <w:spacing w:before="66" w:line="364" w:lineRule="auto"/>
        <w:ind w:left="600" w:right="1017" w:firstLine="480"/>
      </w:pPr>
      <w:r>
        <w:rPr>
          <w:spacing w:val="-6"/>
        </w:rPr>
        <w:t>职业是每个人工作后的毕生要求，从简单的基础做起，每一步路都脚踏实地</w:t>
      </w:r>
      <w:r>
        <w:rPr>
          <w:spacing w:val="-11"/>
        </w:rPr>
        <w:t>的去走，为人生衡量一个标准也给自己一个定位，无论目标有多远都要努力去坚</w:t>
      </w:r>
    </w:p>
    <w:p>
      <w:pPr>
        <w:spacing w:after="0" w:line="364" w:lineRule="auto"/>
        <w:sectPr>
          <w:footerReference r:id="rId11" w:type="default"/>
          <w:pgSz w:w="11910" w:h="16840"/>
          <w:pgMar w:top="1100" w:right="780" w:bottom="1180" w:left="1200" w:header="901" w:footer="989" w:gutter="0"/>
          <w:pgNumType w:start="40"/>
        </w:sectPr>
      </w:pPr>
    </w:p>
    <w:p>
      <w:pPr>
        <w:pStyle w:val="3"/>
        <w:spacing w:before="10"/>
        <w:rPr>
          <w:sz w:val="26"/>
        </w:rPr>
      </w:pPr>
    </w:p>
    <w:p>
      <w:pPr>
        <w:pStyle w:val="3"/>
        <w:spacing w:before="66" w:line="362" w:lineRule="auto"/>
        <w:ind w:left="600" w:right="897"/>
      </w:pPr>
      <w:r>
        <w:rPr>
          <w:spacing w:val="-16"/>
        </w:rPr>
        <w:t xml:space="preserve">持。当然，想要将指定的目标完成也要做好充分的准备，为了更顺利的职位晋升， 我先从培养技能开始着手：                                            </w:t>
      </w:r>
      <w:r>
        <w:rPr>
          <w:spacing w:val="-16"/>
          <w:position w:val="-8"/>
        </w:rPr>
        <w:drawing>
          <wp:inline distT="0" distB="0" distL="0" distR="0">
            <wp:extent cx="190500" cy="211455"/>
            <wp:effectExtent l="0" t="0" r="0" b="0"/>
            <wp:docPr id="5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2.png"/>
                    <pic:cNvPicPr>
                      <a:picLocks noChangeAspect="1"/>
                    </pic:cNvPicPr>
                  </pic:nvPicPr>
                  <pic:blipFill>
                    <a:blip r:embed="rId208" cstate="print"/>
                    <a:stretch>
                      <a:fillRect/>
                    </a:stretch>
                  </pic:blipFill>
                  <pic:spPr>
                    <a:xfrm>
                      <a:off x="0" y="0"/>
                      <a:ext cx="190500" cy="211835"/>
                    </a:xfrm>
                    <a:prstGeom prst="rect">
                      <a:avLst/>
                    </a:prstGeom>
                  </pic:spPr>
                </pic:pic>
              </a:graphicData>
            </a:graphic>
          </wp:inline>
        </w:drawing>
      </w:r>
      <w:r>
        <w:rPr>
          <w:rFonts w:ascii="Times New Roman" w:eastAsia="Times New Roman"/>
          <w:spacing w:val="-16"/>
        </w:rPr>
        <w:t xml:space="preserve">    </w:t>
      </w:r>
      <w:r>
        <w:rPr>
          <w:rFonts w:ascii="Times New Roman" w:eastAsia="Times New Roman"/>
          <w:spacing w:val="8"/>
        </w:rPr>
        <w:t xml:space="preserve"> </w:t>
      </w:r>
      <w:r>
        <w:t>助理企业培训师（具备以下条件之一者）</w:t>
      </w:r>
    </w:p>
    <w:p>
      <w:pPr>
        <w:pStyle w:val="3"/>
        <w:spacing w:line="279" w:lineRule="exact"/>
        <w:ind w:left="600"/>
      </w:pPr>
      <w:r>
        <w:t>（1）具有大学本科学历（或同等学历），一年实习期满，经本职业本等级正规</w:t>
      </w:r>
    </w:p>
    <w:p>
      <w:pPr>
        <w:pStyle w:val="3"/>
        <w:spacing w:before="161"/>
        <w:ind w:left="600"/>
      </w:pPr>
      <w:r>
        <w:t>培训达规定标准学时数，并取得毕（结）业证书。</w:t>
      </w:r>
    </w:p>
    <w:p>
      <w:pPr>
        <w:pStyle w:val="3"/>
        <w:spacing w:before="160" w:line="364" w:lineRule="auto"/>
        <w:ind w:left="600" w:right="1020"/>
      </w:pPr>
      <w:r>
        <w:t>（2）具有大专学历（或同等学历）</w:t>
      </w:r>
      <w:r>
        <w:rPr>
          <w:spacing w:val="-5"/>
        </w:rPr>
        <w:t xml:space="preserve">，从事职业培训工作满 </w:t>
      </w:r>
      <w:r>
        <w:t>3</w:t>
      </w:r>
      <w:r>
        <w:rPr>
          <w:spacing w:val="-8"/>
        </w:rPr>
        <w:t xml:space="preserve"> 年，经本职业本等级正规培训达规定标准学时数，并取得毕（结）业证书。</w:t>
      </w:r>
    </w:p>
    <w:p>
      <w:pPr>
        <w:spacing w:before="1"/>
        <w:ind w:left="741" w:right="0" w:firstLine="0"/>
        <w:jc w:val="left"/>
        <w:rPr>
          <w:sz w:val="24"/>
        </w:rPr>
      </w:pPr>
      <w:r>
        <w:rPr>
          <w:position w:val="-8"/>
        </w:rPr>
        <w:drawing>
          <wp:inline distT="0" distB="0" distL="0" distR="0">
            <wp:extent cx="190500" cy="211455"/>
            <wp:effectExtent l="0" t="0" r="0" b="0"/>
            <wp:docPr id="6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13.png"/>
                    <pic:cNvPicPr>
                      <a:picLocks noChangeAspect="1"/>
                    </pic:cNvPicPr>
                  </pic:nvPicPr>
                  <pic:blipFill>
                    <a:blip r:embed="rId209" cstate="print"/>
                    <a:stretch>
                      <a:fillRect/>
                    </a:stretch>
                  </pic:blipFill>
                  <pic:spPr>
                    <a:xfrm>
                      <a:off x="0" y="0"/>
                      <a:ext cx="190500" cy="211835"/>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2"/>
          <w:sz w:val="20"/>
        </w:rPr>
        <w:t xml:space="preserve"> </w:t>
      </w:r>
      <w:r>
        <w:rPr>
          <w:sz w:val="24"/>
        </w:rPr>
        <w:t>企业培训师（具备以下条件之一者）</w:t>
      </w:r>
    </w:p>
    <w:p>
      <w:pPr>
        <w:pStyle w:val="3"/>
        <w:spacing w:before="135" w:line="364" w:lineRule="auto"/>
        <w:ind w:left="600" w:right="1020"/>
      </w:pPr>
      <w:r>
        <w:t>（1）</w:t>
      </w:r>
      <w:r>
        <w:rPr>
          <w:spacing w:val="-3"/>
        </w:rPr>
        <w:t xml:space="preserve">取得硕士学位，从事职业培训工作满 </w:t>
      </w:r>
      <w:r>
        <w:t>3</w:t>
      </w:r>
      <w:r>
        <w:rPr>
          <w:spacing w:val="-8"/>
        </w:rPr>
        <w:t xml:space="preserve"> 年，经本职业本等级正规培训达规定标准学时数，并取得毕（结）业证书。</w:t>
      </w:r>
    </w:p>
    <w:p>
      <w:pPr>
        <w:pStyle w:val="3"/>
        <w:spacing w:before="1"/>
        <w:ind w:left="600"/>
      </w:pPr>
      <w:r>
        <w:t>（2）具有大学本科学历（或同等学历），从事职业培训工作满 5 年。</w:t>
      </w:r>
    </w:p>
    <w:p>
      <w:pPr>
        <w:pStyle w:val="3"/>
        <w:spacing w:before="161" w:line="364" w:lineRule="auto"/>
        <w:ind w:left="600" w:right="1017"/>
      </w:pPr>
      <w:r>
        <w:t>（3）</w:t>
      </w:r>
      <w:r>
        <w:rPr>
          <w:spacing w:val="-3"/>
        </w:rPr>
        <w:t xml:space="preserve">取得本职业助理企业培训师资格证书满 </w:t>
      </w:r>
      <w:r>
        <w:t>4</w:t>
      </w:r>
      <w:r>
        <w:rPr>
          <w:spacing w:val="-8"/>
        </w:rPr>
        <w:t xml:space="preserve"> 年，经本职业本等级正规培训达规定标准学时数，并取得毕（结）业证书。</w:t>
      </w:r>
    </w:p>
    <w:p>
      <w:pPr>
        <w:spacing w:before="1"/>
        <w:ind w:left="768" w:right="0" w:firstLine="0"/>
        <w:jc w:val="left"/>
        <w:rPr>
          <w:sz w:val="24"/>
        </w:rPr>
      </w:pPr>
      <w:r>
        <w:rPr>
          <w:position w:val="-9"/>
        </w:rPr>
        <w:drawing>
          <wp:inline distT="0" distB="0" distL="0" distR="0">
            <wp:extent cx="190500" cy="210185"/>
            <wp:effectExtent l="0" t="0" r="0" b="0"/>
            <wp:docPr id="6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14.png"/>
                    <pic:cNvPicPr>
                      <a:picLocks noChangeAspect="1"/>
                    </pic:cNvPicPr>
                  </pic:nvPicPr>
                  <pic:blipFill>
                    <a:blip r:embed="rId210" cstate="print"/>
                    <a:stretch>
                      <a:fillRect/>
                    </a:stretch>
                  </pic:blipFill>
                  <pic:spPr>
                    <a:xfrm>
                      <a:off x="0" y="0"/>
                      <a:ext cx="190500" cy="21031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
          <w:sz w:val="20"/>
        </w:rPr>
        <w:t xml:space="preserve"> </w:t>
      </w:r>
      <w:r>
        <w:rPr>
          <w:sz w:val="24"/>
        </w:rPr>
        <w:t>高级企业培训师（具备以下条件之一者）</w:t>
      </w:r>
    </w:p>
    <w:p>
      <w:pPr>
        <w:pStyle w:val="3"/>
        <w:spacing w:before="133" w:line="364" w:lineRule="auto"/>
        <w:ind w:left="600" w:right="1020"/>
      </w:pPr>
      <w:r>
        <w:t>（1）</w:t>
      </w:r>
      <w:r>
        <w:rPr>
          <w:spacing w:val="-4"/>
        </w:rPr>
        <w:t xml:space="preserve">取得博士学位，从事职业培训满 </w:t>
      </w:r>
      <w:r>
        <w:t>4</w:t>
      </w:r>
      <w:r>
        <w:rPr>
          <w:spacing w:val="-8"/>
        </w:rPr>
        <w:t xml:space="preserve"> 年，经本职业本等级正规培训达规定标准学时数，并取得毕（结）业证书。</w:t>
      </w:r>
    </w:p>
    <w:p>
      <w:pPr>
        <w:pStyle w:val="3"/>
        <w:spacing w:before="1"/>
        <w:ind w:left="600"/>
      </w:pPr>
      <w:r>
        <w:t>（2）取得硕士学位，从事职业培训工作满 7 年。</w:t>
      </w:r>
    </w:p>
    <w:p>
      <w:pPr>
        <w:pStyle w:val="3"/>
        <w:spacing w:before="161" w:line="364" w:lineRule="auto"/>
        <w:ind w:left="600" w:right="1017"/>
      </w:pPr>
      <w:r>
        <w:t>（3）</w:t>
      </w:r>
      <w:r>
        <w:rPr>
          <w:spacing w:val="-2"/>
        </w:rPr>
        <w:t xml:space="preserve">取得硕士学位，并取得本职业企业培训师职业资格证书满 </w:t>
      </w:r>
      <w:r>
        <w:t>3</w:t>
      </w:r>
      <w:r>
        <w:rPr>
          <w:spacing w:val="-9"/>
        </w:rPr>
        <w:t xml:space="preserve"> 年，经本职业本等级正规培训达规定标准学时数，并取得毕（结）业证书。</w:t>
      </w:r>
    </w:p>
    <w:p>
      <w:pPr>
        <w:pStyle w:val="3"/>
        <w:spacing w:before="1" w:line="364" w:lineRule="auto"/>
        <w:ind w:left="600" w:right="1020"/>
      </w:pPr>
      <w:r>
        <w:t>（4）具有大学本科学历（或同等学历），并取得本职业企业培训师职业资格证书满 4 年，经正规培训达到规定标准学时数，并取得毕（结）业证书。</w:t>
      </w:r>
    </w:p>
    <w:p>
      <w:pPr>
        <w:pStyle w:val="3"/>
      </w:pPr>
    </w:p>
    <w:p>
      <w:pPr>
        <w:pStyle w:val="3"/>
      </w:pPr>
    </w:p>
    <w:p>
      <w:pPr>
        <w:pStyle w:val="3"/>
      </w:pPr>
    </w:p>
    <w:p>
      <w:pPr>
        <w:pStyle w:val="3"/>
      </w:pPr>
    </w:p>
    <w:p>
      <w:pPr>
        <w:pStyle w:val="3"/>
      </w:pPr>
    </w:p>
    <w:p>
      <w:pPr>
        <w:pStyle w:val="3"/>
        <w:spacing w:before="2"/>
        <w:rPr>
          <w:sz w:val="26"/>
        </w:rPr>
      </w:pPr>
    </w:p>
    <w:p>
      <w:pPr>
        <w:pStyle w:val="3"/>
        <w:ind w:left="600"/>
      </w:pPr>
      <w:r>
        <w:t>自我小结：</w:t>
      </w:r>
    </w:p>
    <w:p>
      <w:pPr>
        <w:pStyle w:val="3"/>
        <w:spacing w:before="161" w:line="364" w:lineRule="auto"/>
        <w:ind w:left="600" w:right="897" w:firstLine="600"/>
      </w:pPr>
      <w:r>
        <w:rPr>
          <w:spacing w:val="-6"/>
        </w:rPr>
        <w:t>工作中能力的培养是潜移默化的，不要轻言放弃，要不断锻炼，不断进步， 不断提升，相信我会成为一名出色的培训教师。</w:t>
      </w:r>
    </w:p>
    <w:p>
      <w:pPr>
        <w:spacing w:after="0" w:line="364" w:lineRule="auto"/>
        <w:sectPr>
          <w:pgSz w:w="11910" w:h="16840"/>
          <w:pgMar w:top="1100" w:right="780" w:bottom="1180" w:left="1200" w:header="901" w:footer="989" w:gutter="0"/>
        </w:sectPr>
      </w:pPr>
    </w:p>
    <w:p>
      <w:pPr>
        <w:pStyle w:val="3"/>
        <w:spacing w:before="10"/>
        <w:rPr>
          <w:sz w:val="26"/>
        </w:rPr>
      </w:pPr>
    </w:p>
    <w:p>
      <w:pPr>
        <w:pStyle w:val="9"/>
        <w:numPr>
          <w:ilvl w:val="2"/>
          <w:numId w:val="30"/>
        </w:numPr>
        <w:tabs>
          <w:tab w:val="left" w:pos="1320"/>
        </w:tabs>
        <w:spacing w:before="66" w:after="0" w:line="240" w:lineRule="auto"/>
        <w:ind w:left="1320" w:right="0" w:hanging="720"/>
        <w:jc w:val="left"/>
        <w:rPr>
          <w:sz w:val="24"/>
        </w:rPr>
      </w:pPr>
      <w:r>
        <w:rPr>
          <w:sz w:val="24"/>
        </w:rPr>
        <w:t>财务人员至关重要的证书：</w:t>
      </w:r>
    </w:p>
    <w:p>
      <w:pPr>
        <w:pStyle w:val="3"/>
        <w:spacing w:before="161" w:line="364" w:lineRule="auto"/>
        <w:ind w:left="600" w:right="1017" w:firstLine="480"/>
      </w:pPr>
      <w:r>
        <w:rPr>
          <w:spacing w:val="-4"/>
        </w:rPr>
        <w:t>通过我对未得到的对财务会计人员至关重要的证书的了解，我进行了有关总结。我的归纳如下：</w:t>
      </w:r>
    </w:p>
    <w:p>
      <w:pPr>
        <w:pStyle w:val="3"/>
      </w:pPr>
    </w:p>
    <w:p>
      <w:pPr>
        <w:pStyle w:val="3"/>
        <w:spacing w:before="162"/>
        <w:ind w:left="600"/>
      </w:pPr>
      <w:r>
        <w:t>（1）*中级会计职称</w:t>
      </w:r>
    </w:p>
    <w:p>
      <w:pPr>
        <w:pStyle w:val="3"/>
        <w:spacing w:before="160"/>
        <w:ind w:left="600"/>
      </w:pPr>
      <w:r>
        <w:t>【难易度】★★★☆☆</w:t>
      </w:r>
    </w:p>
    <w:p>
      <w:pPr>
        <w:pStyle w:val="3"/>
        <w:spacing w:before="161"/>
        <w:ind w:left="600"/>
      </w:pPr>
      <w:r>
        <w:t>【知名度】★★★★★</w:t>
      </w:r>
    </w:p>
    <w:p>
      <w:pPr>
        <w:pStyle w:val="3"/>
        <w:spacing w:before="160" w:line="364" w:lineRule="auto"/>
        <w:ind w:left="600" w:right="1045"/>
      </w:pPr>
      <w:r>
        <w:rPr>
          <w:spacing w:val="-4"/>
        </w:rPr>
        <w:t xml:space="preserve">考试时间：一般安排在考试年度的 </w:t>
      </w:r>
      <w:r>
        <w:t>5</w:t>
      </w:r>
      <w:r>
        <w:rPr>
          <w:spacing w:val="-9"/>
        </w:rPr>
        <w:t xml:space="preserve"> 月第三个周末</w:t>
      </w:r>
      <w:r>
        <w:t>，2012</w:t>
      </w:r>
      <w:r>
        <w:rPr>
          <w:spacing w:val="-14"/>
        </w:rPr>
        <w:t xml:space="preserve"> 年调整考试时间在 </w:t>
      </w:r>
      <w:r>
        <w:t>10 月份。（具体以当年公布的报名时间、考试时间为准）</w:t>
      </w:r>
    </w:p>
    <w:p>
      <w:pPr>
        <w:pStyle w:val="3"/>
        <w:spacing w:before="1"/>
        <w:ind w:left="600"/>
      </w:pPr>
      <w:r>
        <w:t>考试科目：财务管理、经济法、中级会计实务</w:t>
      </w:r>
    </w:p>
    <w:p>
      <w:pPr>
        <w:pStyle w:val="3"/>
        <w:spacing w:before="161" w:line="364" w:lineRule="auto"/>
        <w:ind w:left="600" w:right="1017"/>
        <w:jc w:val="both"/>
      </w:pPr>
      <w:r>
        <w:rPr>
          <w:spacing w:val="-9"/>
        </w:rPr>
        <w:t>价值评价：该考试实行全国统一考试制度，证书全国范围有效。根据我国现行会</w:t>
      </w:r>
      <w:r>
        <w:rPr>
          <w:spacing w:val="-12"/>
        </w:rPr>
        <w:t>计职称管理规定，通过中级会计职称考试后可以评定初、高级会计师职称。而会</w:t>
      </w:r>
      <w:r>
        <w:rPr>
          <w:spacing w:val="-16"/>
        </w:rPr>
        <w:t>计师指具有一定会计专业水平，经考核取得证书、可以接受当事人委托，承办有</w:t>
      </w:r>
      <w:r>
        <w:rPr>
          <w:spacing w:val="-13"/>
        </w:rPr>
        <w:t>关审计、会计、咨询、税务等方面业务的会计人员。所以该考试对于职称评定来说是非常重要的。</w:t>
      </w:r>
    </w:p>
    <w:p>
      <w:pPr>
        <w:pStyle w:val="3"/>
      </w:pPr>
    </w:p>
    <w:p>
      <w:pPr>
        <w:pStyle w:val="3"/>
        <w:spacing w:before="163"/>
        <w:ind w:left="600"/>
        <w:jc w:val="both"/>
      </w:pPr>
      <w:r>
        <w:t>（2）*注册税务师</w:t>
      </w:r>
    </w:p>
    <w:p>
      <w:pPr>
        <w:pStyle w:val="3"/>
        <w:spacing w:before="161"/>
        <w:ind w:left="600"/>
        <w:jc w:val="both"/>
      </w:pPr>
      <w:r>
        <w:t>【难易度】★★★★☆</w:t>
      </w:r>
    </w:p>
    <w:p>
      <w:pPr>
        <w:pStyle w:val="3"/>
        <w:spacing w:before="160"/>
        <w:ind w:left="600"/>
        <w:jc w:val="both"/>
      </w:pPr>
      <w:r>
        <w:t>【知名度】★★★★★</w:t>
      </w:r>
    </w:p>
    <w:p>
      <w:pPr>
        <w:pStyle w:val="3"/>
        <w:spacing w:before="161"/>
        <w:ind w:left="600"/>
        <w:jc w:val="both"/>
      </w:pPr>
      <w:r>
        <w:t>考试时间：每年举行一次，考试时间一般安排在 6 月份进行。</w:t>
      </w:r>
    </w:p>
    <w:p>
      <w:pPr>
        <w:pStyle w:val="3"/>
        <w:spacing w:before="160" w:line="364" w:lineRule="auto"/>
        <w:ind w:left="600" w:right="1017"/>
      </w:pPr>
      <w:r>
        <w:rPr>
          <w:spacing w:val="-4"/>
        </w:rPr>
        <w:t>考试科目：税法</w:t>
      </w:r>
      <w:r>
        <w:t>（一</w:t>
      </w:r>
      <w:r>
        <w:rPr>
          <w:spacing w:val="-10"/>
        </w:rPr>
        <w:t>）</w:t>
      </w:r>
      <w:r>
        <w:rPr>
          <w:spacing w:val="-8"/>
        </w:rPr>
        <w:t>、税法</w:t>
      </w:r>
      <w:r>
        <w:t>（二</w:t>
      </w:r>
      <w:r>
        <w:rPr>
          <w:spacing w:val="-10"/>
        </w:rPr>
        <w:t>）</w:t>
      </w:r>
      <w:r>
        <w:rPr>
          <w:spacing w:val="-5"/>
        </w:rPr>
        <w:t>、税务代理实务、税收相关法律、财务与会计</w:t>
      </w:r>
    </w:p>
    <w:p>
      <w:pPr>
        <w:pStyle w:val="3"/>
        <w:spacing w:before="1" w:line="364" w:lineRule="auto"/>
        <w:ind w:left="600" w:right="1017"/>
        <w:jc w:val="both"/>
      </w:pPr>
      <w:r>
        <w:rPr>
          <w:spacing w:val="-8"/>
        </w:rPr>
        <w:t xml:space="preserve">价值评价：注册税务师要求在 </w:t>
      </w:r>
      <w:r>
        <w:t>3</w:t>
      </w:r>
      <w:r>
        <w:rPr>
          <w:spacing w:val="-11"/>
        </w:rPr>
        <w:t xml:space="preserve"> 年内通过税法</w:t>
      </w:r>
      <w:r>
        <w:t>（一</w:t>
      </w:r>
      <w:r>
        <w:rPr>
          <w:spacing w:val="-15"/>
        </w:rPr>
        <w:t>）</w:t>
      </w:r>
      <w:r>
        <w:rPr>
          <w:spacing w:val="-10"/>
        </w:rPr>
        <w:t>、税法</w:t>
      </w:r>
      <w:r>
        <w:t>（二</w:t>
      </w:r>
      <w:r>
        <w:rPr>
          <w:spacing w:val="-15"/>
        </w:rPr>
        <w:t>）</w:t>
      </w:r>
      <w:r>
        <w:rPr>
          <w:spacing w:val="-4"/>
        </w:rPr>
        <w:t>、税务代理实</w:t>
      </w:r>
      <w:r>
        <w:rPr>
          <w:spacing w:val="-10"/>
        </w:rPr>
        <w:t>务、税收相关法律、财务与会计五个科目。难度比注册会计师低一些，但含金量</w:t>
      </w:r>
      <w:r>
        <w:rPr>
          <w:spacing w:val="-11"/>
        </w:rPr>
        <w:t>并不逊色，在企业纳税认证方面有非常可观的市场。薪金主要看经验阅历，如果能够成为税务师事务所的合伙人，收入将会是非常可观的。</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3"/>
        <w:spacing w:before="66"/>
        <w:ind w:left="600"/>
      </w:pPr>
      <w:r>
        <w:t>（3）*注册会计师</w:t>
      </w:r>
    </w:p>
    <w:p>
      <w:pPr>
        <w:pStyle w:val="3"/>
        <w:spacing w:before="161"/>
        <w:ind w:left="600"/>
      </w:pPr>
      <w:r>
        <w:t>【难易度】★★★★★</w:t>
      </w:r>
    </w:p>
    <w:p>
      <w:pPr>
        <w:pStyle w:val="3"/>
        <w:spacing w:before="160"/>
        <w:ind w:left="600"/>
      </w:pPr>
      <w:r>
        <w:t>【知名度】★★★★★</w:t>
      </w:r>
    </w:p>
    <w:p>
      <w:pPr>
        <w:pStyle w:val="3"/>
        <w:spacing w:before="161"/>
        <w:ind w:left="600"/>
      </w:pPr>
      <w:r>
        <w:t>考试时间：境内考试时间一般安排在每年 9 月份；欧洲考区考试时间一般安排在</w:t>
      </w:r>
    </w:p>
    <w:p>
      <w:pPr>
        <w:pStyle w:val="3"/>
        <w:spacing w:before="160"/>
        <w:ind w:left="600"/>
      </w:pPr>
      <w:r>
        <w:t>11 月份。</w:t>
      </w:r>
    </w:p>
    <w:p>
      <w:pPr>
        <w:pStyle w:val="3"/>
        <w:spacing w:before="161" w:line="364" w:lineRule="auto"/>
        <w:ind w:left="600" w:right="1017"/>
      </w:pPr>
      <w:r>
        <w:rPr>
          <w:spacing w:val="-10"/>
        </w:rPr>
        <w:t>考试科目：专业阶段：会计、审计、财务成本管理、公司战略与风险管理、经济法、税法；</w:t>
      </w:r>
    </w:p>
    <w:p>
      <w:pPr>
        <w:pStyle w:val="3"/>
      </w:pPr>
    </w:p>
    <w:p>
      <w:pPr>
        <w:pStyle w:val="3"/>
        <w:spacing w:before="162"/>
        <w:ind w:left="600"/>
      </w:pPr>
      <w:r>
        <w:t>综合阶段：职业能力综合测试。</w:t>
      </w:r>
    </w:p>
    <w:p>
      <w:pPr>
        <w:pStyle w:val="3"/>
        <w:spacing w:before="160" w:line="364" w:lineRule="auto"/>
        <w:ind w:left="600" w:right="897"/>
      </w:pPr>
      <w:r>
        <w:t>价值评价：注册会计师（CPA）是国内含金量最高的会计执业资格，该考试社会</w:t>
      </w:r>
      <w:r>
        <w:rPr>
          <w:spacing w:val="-15"/>
        </w:rPr>
        <w:t>认知度较高，每年参加该项考试的人数呈几何级数递增，人才供需缺口也比较大， 而且丰厚的工作待遇使注册会计师已经成为国内炙手可热的金领职业。</w:t>
      </w:r>
    </w:p>
    <w:p>
      <w:pPr>
        <w:pStyle w:val="3"/>
      </w:pPr>
    </w:p>
    <w:p>
      <w:pPr>
        <w:pStyle w:val="3"/>
        <w:spacing w:before="162"/>
        <w:ind w:left="600"/>
      </w:pPr>
      <w:r>
        <w:t>自我小结：</w:t>
      </w:r>
    </w:p>
    <w:p>
      <w:pPr>
        <w:pStyle w:val="3"/>
        <w:spacing w:before="161" w:line="364" w:lineRule="auto"/>
        <w:ind w:left="600" w:right="1017" w:firstLine="600"/>
        <w:jc w:val="both"/>
      </w:pPr>
      <w:r>
        <w:t>单位对有证、有能力的优秀财税人才的态度一直就是“多多益善”。专业</w:t>
      </w:r>
      <w:r>
        <w:rPr>
          <w:spacing w:val="-7"/>
        </w:rPr>
        <w:t>证书是对专业的认可，也是对专业层次晋升的考验。如果我想要我未来的职业发</w:t>
      </w:r>
      <w:r>
        <w:rPr>
          <w:spacing w:val="-11"/>
        </w:rPr>
        <w:t>展的更好，得到进一步提升，那么专业证书是必不可少的硬件设施。面对你想要的人生、想要的未来生活，不管现实有多艰难，都要去拼搏和奋斗。</w:t>
      </w:r>
    </w:p>
    <w:p>
      <w:pPr>
        <w:pStyle w:val="3"/>
        <w:rPr>
          <w:sz w:val="20"/>
        </w:rPr>
      </w:pPr>
    </w:p>
    <w:p>
      <w:pPr>
        <w:pStyle w:val="3"/>
        <w:rPr>
          <w:sz w:val="20"/>
        </w:rPr>
      </w:pPr>
    </w:p>
    <w:p>
      <w:pPr>
        <w:pStyle w:val="3"/>
        <w:spacing w:before="3"/>
        <w:rPr>
          <w:sz w:val="25"/>
        </w:rPr>
      </w:pPr>
      <w:r>
        <w:pict>
          <v:group id="_x0000_s1319" o:spid="_x0000_s1319" o:spt="203" style="position:absolute;left:0pt;margin-left:90pt;margin-top:18.1pt;height:216.2pt;width:438.75pt;mso-position-horizontal-relative:page;mso-wrap-distance-bottom:0pt;mso-wrap-distance-top:0pt;z-index:3072;mso-width-relative:page;mso-height-relative:page;" coordorigin="1800,363" coordsize="8775,4324">
            <o:lock v:ext="edit"/>
            <v:shape id="_x0000_s1320" o:spid="_x0000_s1320" o:spt="75" type="#_x0000_t75" style="position:absolute;left:1800;top:362;height:4268;width:8775;" filled="f" stroked="f" coordsize="21600,21600">
              <v:path/>
              <v:fill on="f" focussize="0,0"/>
              <v:stroke on="f"/>
              <v:imagedata r:id="rId92" o:title=""/>
              <o:lock v:ext="edit" aspectratio="t"/>
            </v:shape>
            <v:line id="_x0000_s1321" o:spid="_x0000_s1321" o:spt="20" style="position:absolute;left:1800;top:4656;height:0;width:8306;" stroked="t" coordsize="21600,21600">
              <v:path arrowok="t"/>
              <v:fill focussize="0,0"/>
              <v:stroke weight="0.6pt" color="#000000"/>
              <v:imagedata o:title=""/>
              <o:lock v:ext="edit"/>
            </v:line>
            <v:line id="_x0000_s1322" o:spid="_x0000_s1322" o:spt="20" style="position:absolute;left:1800;top:4680;height:0;width:8306;" stroked="t" coordsize="21600,21600">
              <v:path arrowok="t"/>
              <v:fill focussize="0,0"/>
              <v:stroke weight="0.6pt" color="#000000"/>
              <v:imagedata o:title=""/>
              <o:lock v:ext="edit"/>
            </v:line>
            <w10:wrap type="topAndBottom"/>
          </v:group>
        </w:pict>
      </w:r>
    </w:p>
    <w:p>
      <w:pPr>
        <w:spacing w:after="0"/>
        <w:rPr>
          <w:sz w:val="25"/>
        </w:rPr>
        <w:sectPr>
          <w:pgSz w:w="11910" w:h="16840"/>
          <w:pgMar w:top="1100" w:right="780" w:bottom="1180" w:left="1200" w:header="901" w:footer="989" w:gutter="0"/>
        </w:sectPr>
      </w:pPr>
    </w:p>
    <w:p>
      <w:pPr>
        <w:pStyle w:val="3"/>
        <w:spacing w:before="10"/>
        <w:rPr>
          <w:sz w:val="26"/>
        </w:rPr>
      </w:pPr>
      <w:r>
        <w:pict>
          <v:group id="_x0000_s1323" o:spid="_x0000_s1323" o:spt="203" style="position:absolute;left:0pt;margin-left:92.75pt;margin-top:312.1pt;height:85.15pt;width:466.1pt;mso-position-horizontal-relative:page;mso-position-vertical-relative:page;z-index:3072;mso-width-relative:page;mso-height-relative:page;" coordorigin="1855,6242" coordsize="9322,1703">
            <o:lock v:ext="edit"/>
            <v:shape id="_x0000_s1324" o:spid="_x0000_s1324" style="position:absolute;left:1855;top:6754;height:1191;width:9322;" fillcolor="#A6A6A6" filled="t" stroked="f" coordorigin="1855,6754" coordsize="9322,1191" path="m11177,7945l1855,7945,1855,6754,11177,6754,11177,6764,1875,6764,1865,6774,1875,6774,1875,7925,1865,7925,1875,7935,11177,7935,11177,7945xm1875,6774l1865,6774,1875,6764,1875,6774xm11157,6774l1875,6774,1875,6764,11157,6764,11157,6774xm11157,7935l11157,6764,11167,6774,11177,6774,11177,7925,11167,7925,11157,7935xm11177,6774l11167,6774,11157,6764,11177,6764,11177,6774xm1875,7935l1865,7925,1875,7925,1875,7935xm11157,7935l1875,7935,1875,7925,11157,7925,11157,7935xm11177,7935l11157,7935,11167,7925,11177,7925,11177,7935xe">
              <v:path arrowok="t"/>
              <v:fill on="t" focussize="0,0"/>
              <v:stroke on="f"/>
              <v:imagedata o:title=""/>
              <o:lock v:ext="edit"/>
            </v:shape>
            <v:shape id="_x0000_s1325" o:spid="_x0000_s1325" o:spt="75" type="#_x0000_t75" style="position:absolute;left:4261;top:7288;height:433;width:2918;" filled="f" stroked="f" coordsize="21600,21600">
              <v:path/>
              <v:fill on="f" focussize="0,0"/>
              <v:stroke on="f"/>
              <v:imagedata r:id="rId211" o:title=""/>
              <o:lock v:ext="edit" aspectratio="t"/>
            </v:shape>
            <v:shape id="_x0000_s1326" o:spid="_x0000_s1326" o:spt="75" type="#_x0000_t75" style="position:absolute;left:7142;top:7332;height:349;width:1163;" filled="f" stroked="f" coordsize="21600,21600">
              <v:path/>
              <v:fill on="f" focussize="0,0"/>
              <v:stroke on="f"/>
              <v:imagedata r:id="rId212" o:title=""/>
              <o:lock v:ext="edit" aspectratio="t"/>
            </v:shape>
            <v:shape id="_x0000_s1327" o:spid="_x0000_s1327" o:spt="75" type="#_x0000_t75" style="position:absolute;left:8279;top:7314;height:379;width:206;" filled="f" stroked="f" coordsize="21600,21600">
              <v:path/>
              <v:fill on="f" focussize="0,0"/>
              <v:stroke on="f"/>
              <v:imagedata r:id="rId213" o:title=""/>
              <o:lock v:ext="edit" aspectratio="t"/>
            </v:shape>
            <v:shape id="_x0000_s1328" o:spid="_x0000_s1328" style="position:absolute;left:2348;top:6242;height:618;width:6459;" fillcolor="#A4A4A4" filled="t" stroked="f" coordorigin="2348,6242" coordsize="6459,618" path="m8700,6860l2455,6860,2413,6852,2379,6830,2356,6797,2348,6757,2348,6345,2356,6305,2379,6272,2413,6250,2455,6242,8700,6242,8742,6250,8776,6272,8799,6305,8807,6345,8807,6757,8799,6797,8776,6830,8742,6852,8700,6860xe">
              <v:path arrowok="t"/>
              <v:fill on="t" focussize="0,0"/>
              <v:stroke on="f"/>
              <v:imagedata o:title=""/>
              <o:lock v:ext="edit"/>
            </v:shape>
            <v:shape id="_x0000_s1329" o:spid="_x0000_s1329" o:spt="75" type="#_x0000_t75" style="position:absolute;left:4091;top:6270;height:530;width:3137;" filled="f" stroked="f" coordsize="21600,21600">
              <v:path/>
              <v:fill on="f" focussize="0,0"/>
              <v:stroke on="f"/>
              <v:imagedata r:id="rId214" o:title=""/>
              <o:lock v:ext="edit" aspectratio="t"/>
            </v:shape>
            <v:shape id="_x0000_s1330" o:spid="_x0000_s1330" o:spt="202" type="#_x0000_t202" style="position:absolute;left:2159;top:7015;height:641;width:110;" filled="f" stroked="f" coordsize="21600,21600">
              <v:path/>
              <v:fill on="f" focussize="0,0"/>
              <v:stroke on="f" joinstyle="miter"/>
              <v:imagedata o:title=""/>
              <o:lock v:ext="edit"/>
              <v:textbox inset="0mm,0mm,0mm,0mm">
                <w:txbxContent>
                  <w:p>
                    <w:pPr>
                      <w:spacing w:before="0" w:line="205" w:lineRule="exact"/>
                      <w:ind w:left="0" w:right="0" w:firstLine="0"/>
                      <w:jc w:val="left"/>
                      <w:rPr>
                        <w:sz w:val="18"/>
                      </w:rPr>
                    </w:pPr>
                    <w:r>
                      <w:rPr>
                        <w:color w:val="7E7E7E"/>
                        <w:sz w:val="18"/>
                      </w:rPr>
                      <w:t>•</w:t>
                    </w:r>
                  </w:p>
                  <w:p>
                    <w:pPr>
                      <w:spacing w:before="12" w:line="240" w:lineRule="auto"/>
                      <w:rPr>
                        <w:sz w:val="17"/>
                      </w:rPr>
                    </w:pPr>
                  </w:p>
                  <w:p>
                    <w:pPr>
                      <w:spacing w:before="0" w:line="205" w:lineRule="exact"/>
                      <w:ind w:left="0" w:right="0" w:firstLine="0"/>
                      <w:jc w:val="left"/>
                      <w:rPr>
                        <w:sz w:val="18"/>
                      </w:rPr>
                    </w:pPr>
                    <w:r>
                      <w:rPr>
                        <w:color w:val="7E7E7E"/>
                        <w:sz w:val="18"/>
                      </w:rPr>
                      <w:t>•</w:t>
                    </w:r>
                  </w:p>
                </w:txbxContent>
              </v:textbox>
            </v:shape>
          </v:group>
        </w:pict>
      </w:r>
      <w:r>
        <w:pict>
          <v:group id="_x0000_s1331" o:spid="_x0000_s1331" o:spt="203" style="position:absolute;left:0pt;margin-left:93.8pt;margin-top:414.5pt;height:113.05pt;width:462.3pt;mso-position-horizontal-relative:page;mso-position-vertical-relative:page;z-index:11264;mso-width-relative:page;mso-height-relative:page;" coordorigin="1876,8291" coordsize="9246,2261">
            <o:lock v:ext="edit"/>
            <v:shape id="_x0000_s1332" o:spid="_x0000_s1332" style="position:absolute;left:1876;top:8554;height:1998;width:9246;" fillcolor="#A6A6A6" filled="t" stroked="f" coordorigin="1876,8554" coordsize="9246,1998" path="m11122,10551l1876,10551,1876,8554,11122,8554,11122,8564,1896,8564,1886,8574,1896,8574,1896,10531,1886,10531,1896,10541,11122,10541,11122,10551xm1896,8574l1886,8574,1896,8564,1896,8574xm11102,8574l1896,8574,1896,8564,11102,8564,11102,8574xm11102,10541l11102,8564,11112,8574,11122,8574,11122,10531,11112,10531,11102,10541xm11122,8574l11112,8574,11102,8564,11122,8564,11122,8574xm1896,10541l1886,10531,1896,10531,1896,10541xm11102,10541l1896,10541,1896,10531,11102,10531,11102,10541xm11122,10541l11102,10541,11112,10531,11122,10531,11122,10541xe">
              <v:path arrowok="t"/>
              <v:fill on="t" focussize="0,0"/>
              <v:stroke on="f"/>
              <v:imagedata o:title=""/>
              <o:lock v:ext="edit"/>
            </v:shape>
            <v:shape id="_x0000_s1333" o:spid="_x0000_s1333" o:spt="75" type="#_x0000_t75" style="position:absolute;left:3133;top:9460;height:432;width:2597;" filled="f" stroked="f" coordsize="21600,21600">
              <v:path/>
              <v:fill on="f" focussize="0,0"/>
              <v:stroke on="f"/>
              <v:imagedata r:id="rId215" o:title=""/>
              <o:lock v:ext="edit" aspectratio="t"/>
            </v:shape>
            <v:shape id="_x0000_s1334" o:spid="_x0000_s1334" o:spt="75" type="#_x0000_t75" style="position:absolute;left:6961;top:9460;height:433;width:2921;" filled="f" stroked="f" coordsize="21600,21600">
              <v:path/>
              <v:fill on="f" focussize="0,0"/>
              <v:stroke on="f"/>
              <v:imagedata r:id="rId216" o:title=""/>
              <o:lock v:ext="edit" aspectratio="t"/>
            </v:shape>
            <v:shape id="_x0000_s1335" o:spid="_x0000_s1335" style="position:absolute;left:2367;top:8290;height:864;width:6382;" fillcolor="#A4A4A4" filled="t" stroked="f" coordorigin="2367,8291" coordsize="6382,864" path="m8643,9154l2473,9154,2432,9143,2398,9112,2375,9066,2367,9010,2367,8435,2375,8379,2398,8333,2432,8302,2473,8291,8643,8291,8684,8302,8718,8333,8741,8379,8749,8435,8749,9010,8741,9066,8718,9112,8684,9143,8643,9154xe">
              <v:path arrowok="t"/>
              <v:fill on="t" focussize="0,0"/>
              <v:stroke on="f"/>
              <v:imagedata o:title=""/>
              <o:lock v:ext="edit"/>
            </v:shape>
            <v:shape id="_x0000_s1336" o:spid="_x0000_s1336" o:spt="75" type="#_x0000_t75" style="position:absolute;left:4485;top:8418;height:529;width:2282;" filled="f" stroked="f" coordsize="21600,21600">
              <v:path/>
              <v:fill on="f" focussize="0,0"/>
              <v:stroke on="f"/>
              <v:imagedata r:id="rId217" o:title=""/>
              <o:lock v:ext="edit" aspectratio="t"/>
            </v:shape>
            <v:shape id="_x0000_s1337" o:spid="_x0000_s1337" o:spt="202" type="#_x0000_t202" style="position:absolute;left:2179;top:10065;height:180;width:11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7E7E7E"/>
                        <w:sz w:val="18"/>
                      </w:rPr>
                      <w:t>•</w:t>
                    </w:r>
                  </w:p>
                </w:txbxContent>
              </v:textbox>
            </v:shape>
          </v:group>
        </w:pict>
      </w:r>
    </w:p>
    <w:p>
      <w:pPr>
        <w:pStyle w:val="9"/>
        <w:numPr>
          <w:ilvl w:val="2"/>
          <w:numId w:val="30"/>
        </w:numPr>
        <w:tabs>
          <w:tab w:val="left" w:pos="1260"/>
        </w:tabs>
        <w:spacing w:before="66" w:after="0" w:line="240" w:lineRule="auto"/>
        <w:ind w:left="1260" w:right="0" w:hanging="660"/>
        <w:jc w:val="left"/>
        <w:rPr>
          <w:sz w:val="24"/>
        </w:rPr>
      </w:pPr>
      <w:r>
        <w:rPr>
          <w:sz w:val="24"/>
        </w:rPr>
        <w:t>考证历程：</w:t>
      </w:r>
    </w:p>
    <w:p>
      <w:pPr>
        <w:pStyle w:val="3"/>
        <w:spacing w:before="161" w:line="364" w:lineRule="auto"/>
        <w:ind w:left="600" w:right="1017" w:firstLine="480"/>
      </w:pPr>
      <w:r>
        <w:rPr>
          <w:spacing w:val="-8"/>
        </w:rPr>
        <w:t>随着大学毕业生的逐年增加，强大的就业压力迫使大学生想尽办法增加自己的就业砝码，一些学生便加入了考证一族，以此作为取得工作</w:t>
      </w:r>
    </w:p>
    <w:p>
      <w:pPr>
        <w:pStyle w:val="3"/>
        <w:rPr>
          <w:sz w:val="20"/>
        </w:rPr>
      </w:pPr>
    </w:p>
    <w:p>
      <w:pPr>
        <w:pStyle w:val="3"/>
        <w:rPr>
          <w:sz w:val="19"/>
        </w:rPr>
      </w:pPr>
      <w:r>
        <w:pict>
          <v:group id="_x0000_s1338" o:spid="_x0000_s1338" o:spt="203" style="position:absolute;left:0pt;margin-left:90.9pt;margin-top:14.1pt;height:128pt;width:462.3pt;mso-position-horizontal-relative:page;mso-wrap-distance-bottom:0pt;mso-wrap-distance-top:0pt;z-index:3072;mso-width-relative:page;mso-height-relative:page;" coordorigin="1819,283" coordsize="9246,2560">
            <o:lock v:ext="edit"/>
            <v:shape id="_x0000_s1339" o:spid="_x0000_s1339" style="position:absolute;left:1819;top:674;height:2168;width:9246;" fillcolor="#A6A6A6" filled="t" stroked="f" coordorigin="1819,675" coordsize="9246,2168" path="m11065,2843l1819,2843,1819,675,11065,675,11065,685,1839,685,1829,695,1839,695,1839,2823,1829,2823,1839,2833,11065,2833,11065,2843xm1839,695l1829,695,1839,685,1839,695xm11045,695l1839,695,1839,685,11045,685,11045,695xm11045,2833l11045,685,11055,695,11065,695,11065,2823,11055,2823,11045,2833xm11065,695l11055,695,11045,685,11065,685,11065,695xm1839,2833l1829,2823,1839,2823,1839,2833xm11045,2833l1839,2833,1839,2823,11045,2823,11045,2833xm11065,2833l11045,2833,11055,2823,11065,2823,11065,2833xe">
              <v:path arrowok="t"/>
              <v:fill on="t" focussize="0,0"/>
              <v:stroke on="f"/>
              <v:imagedata o:title=""/>
              <o:lock v:ext="edit"/>
            </v:shape>
            <v:shape id="_x0000_s1340" o:spid="_x0000_s1340" o:spt="75" type="#_x0000_t75" style="position:absolute;left:2531;top:959;height:432;width:2589;" filled="f" stroked="f" coordsize="21600,21600">
              <v:path/>
              <v:fill on="f" focussize="0,0"/>
              <v:stroke on="f"/>
              <v:imagedata r:id="rId218" o:title=""/>
              <o:lock v:ext="edit" aspectratio="t"/>
            </v:shape>
            <v:shape id="_x0000_s1341" o:spid="_x0000_s1341" o:spt="75" type="#_x0000_t75" style="position:absolute;left:5951;top:961;height:430;width:1861;" filled="f" stroked="f" coordsize="21600,21600">
              <v:path/>
              <v:fill on="f" focussize="0,0"/>
              <v:stroke on="f"/>
              <v:imagedata r:id="rId219" o:title=""/>
              <o:lock v:ext="edit" aspectratio="t"/>
            </v:shape>
            <v:shape id="_x0000_s1342" o:spid="_x0000_s1342" o:spt="75" type="#_x0000_t75" style="position:absolute;left:7945;top:988;height:375;width:196;" filled="f" stroked="f" coordsize="21600,21600">
              <v:path/>
              <v:fill on="f" focussize="0,0"/>
              <v:stroke on="f"/>
              <v:imagedata r:id="rId220" o:title=""/>
              <o:lock v:ext="edit" aspectratio="t"/>
            </v:shape>
            <v:shape id="_x0000_s1343" o:spid="_x0000_s1343" o:spt="75" type="#_x0000_t75" style="position:absolute;left:8118;top:959;height:431;width:1501;" filled="f" stroked="f" coordsize="21600,21600">
              <v:path/>
              <v:fill on="f" focussize="0,0"/>
              <v:stroke on="f"/>
              <v:imagedata r:id="rId221" o:title=""/>
              <o:lock v:ext="edit" aspectratio="t"/>
            </v:shape>
            <v:shape id="_x0000_s1344" o:spid="_x0000_s1344" o:spt="75" type="#_x0000_t75" style="position:absolute;left:9591;top:983;height:379;width:200;" filled="f" stroked="f" coordsize="21600,21600">
              <v:path/>
              <v:fill on="f" focussize="0,0"/>
              <v:stroke on="f"/>
              <v:imagedata r:id="rId222" o:title=""/>
              <o:lock v:ext="edit" aspectratio="t"/>
            </v:shape>
            <v:shape id="_x0000_s1345" o:spid="_x0000_s1345" o:spt="75" type="#_x0000_t75" style="position:absolute;left:2174;top:1589;height:423;width:1499;" filled="f" stroked="f" coordsize="21600,21600">
              <v:path/>
              <v:fill on="f" focussize="0,0"/>
              <v:stroke on="f"/>
              <v:imagedata r:id="rId223" o:title=""/>
              <o:lock v:ext="edit" aspectratio="t"/>
            </v:shape>
            <v:shape id="_x0000_s1346" o:spid="_x0000_s1346" o:spt="75" type="#_x0000_t75" style="position:absolute;left:3795;top:1585;height:430;width:1496;" filled="f" stroked="f" coordsize="21600,21600">
              <v:path/>
              <v:fill on="f" focussize="0,0"/>
              <v:stroke on="f"/>
              <v:imagedata r:id="rId224" o:title=""/>
              <o:lock v:ext="edit" aspectratio="t"/>
            </v:shape>
            <v:shape id="_x0000_s1347" o:spid="_x0000_s1347" o:spt="75" type="#_x0000_t75" style="position:absolute;left:5774;top:1583;height:431;width:2586;" filled="f" stroked="f" coordsize="21600,21600">
              <v:path/>
              <v:fill on="f" focussize="0,0"/>
              <v:stroke on="f"/>
              <v:imagedata r:id="rId225" o:title=""/>
              <o:lock v:ext="edit" aspectratio="t"/>
            </v:shape>
            <v:shape id="_x0000_s1348" o:spid="_x0000_s1348" o:spt="75" type="#_x0000_t75" style="position:absolute;left:8831;top:1583;height:432;width:2214;" filled="f" stroked="f" coordsize="21600,21600">
              <v:path/>
              <v:fill on="f" focussize="0,0"/>
              <v:stroke on="f"/>
              <v:imagedata r:id="rId226" o:title=""/>
              <o:lock v:ext="edit" aspectratio="t"/>
            </v:shape>
            <v:shape id="_x0000_s1349" o:spid="_x0000_s1349" o:spt="75" type="#_x0000_t75" style="position:absolute;left:2364;top:2207;height:432;width:1149;" filled="f" stroked="f" coordsize="21600,21600">
              <v:path/>
              <v:fill on="f" focussize="0,0"/>
              <v:stroke on="f"/>
              <v:imagedata r:id="rId227" o:title=""/>
              <o:lock v:ext="edit" aspectratio="t"/>
            </v:shape>
            <v:shape id="_x0000_s1350" o:spid="_x0000_s1350" o:spt="75" type="#_x0000_t75" style="position:absolute;left:3450;top:2265;height:325;width:418;" filled="f" stroked="f" coordsize="21600,21600">
              <v:path/>
              <v:fill on="f" focussize="0,0"/>
              <v:stroke on="f"/>
              <v:imagedata r:id="rId228" o:title=""/>
              <o:lock v:ext="edit" aspectratio="t"/>
            </v:shape>
            <v:shape id="_x0000_s1351" o:spid="_x0000_s1351" o:spt="75" type="#_x0000_t75" style="position:absolute;left:3810;top:2209;height:430;width:1134;" filled="f" stroked="f" coordsize="21600,21600">
              <v:path/>
              <v:fill on="f" focussize="0,0"/>
              <v:stroke on="f"/>
              <v:imagedata r:id="rId229" o:title=""/>
              <o:lock v:ext="edit" aspectratio="t"/>
            </v:shape>
            <v:shape id="_x0000_s1352" o:spid="_x0000_s1352" o:spt="75" type="#_x0000_t75" style="position:absolute;left:5077;top:2236;height:375;width:196;" filled="f" stroked="f" coordsize="21600,21600">
              <v:path/>
              <v:fill on="f" focussize="0,0"/>
              <v:stroke on="f"/>
              <v:imagedata r:id="rId230" o:title=""/>
              <o:lock v:ext="edit" aspectratio="t"/>
            </v:shape>
            <v:shape id="_x0000_s1353" o:spid="_x0000_s1353" o:spt="75" type="#_x0000_t75" style="position:absolute;left:5243;top:2258;height:339;width:436;" filled="f" stroked="f" coordsize="21600,21600">
              <v:path/>
              <v:fill on="f" focussize="0,0"/>
              <v:stroke on="f"/>
              <v:imagedata r:id="rId231" o:title=""/>
              <o:lock v:ext="edit" aspectratio="t"/>
            </v:shape>
            <v:shape id="_x0000_s1354" o:spid="_x0000_s1354" o:spt="75" type="#_x0000_t75" style="position:absolute;left:5701;top:2211;height:422;width:407;" filled="f" stroked="f" coordsize="21600,21600">
              <v:path/>
              <v:fill on="f" focussize="0,0"/>
              <v:stroke on="f"/>
              <v:imagedata r:id="rId232" o:title=""/>
              <o:lock v:ext="edit" aspectratio="t"/>
            </v:shape>
            <v:shape id="_x0000_s1355" o:spid="_x0000_s1355" o:spt="75" type="#_x0000_t75" style="position:absolute;left:6147;top:2255;height:343;width:1139;" filled="f" stroked="f" coordsize="21600,21600">
              <v:path/>
              <v:fill on="f" focussize="0,0"/>
              <v:stroke on="f"/>
              <v:imagedata r:id="rId233" o:title=""/>
              <o:lock v:ext="edit" aspectratio="t"/>
            </v:shape>
            <v:shape id="_x0000_s1356" o:spid="_x0000_s1356" o:spt="75" type="#_x0000_t75" style="position:absolute;left:7263;top:2231;height:379;width:200;" filled="f" stroked="f" coordsize="21600,21600">
              <v:path/>
              <v:fill on="f" focussize="0,0"/>
              <v:stroke on="f"/>
              <v:imagedata r:id="rId222" o:title=""/>
              <o:lock v:ext="edit" aspectratio="t"/>
            </v:shape>
            <v:shape id="_x0000_s1357" o:spid="_x0000_s1357" o:spt="75" type="#_x0000_t75" style="position:absolute;left:8317;top:2209;height:429;width:2215;" filled="f" stroked="f" coordsize="21600,21600">
              <v:path/>
              <v:fill on="f" focussize="0,0"/>
              <v:stroke on="f"/>
              <v:imagedata r:id="rId234" o:title=""/>
              <o:lock v:ext="edit" aspectratio="t"/>
            </v:shape>
            <v:shape id="_x0000_s1358" o:spid="_x0000_s1358" style="position:absolute;left:2304;top:282;height:657;width:6459;" fillcolor="#A4A4A4" filled="t" stroked="f" coordorigin="2304,283" coordsize="6459,657" path="m8656,939l2411,939,2369,930,2335,907,2312,872,2304,830,2304,392,2312,350,2335,315,2369,292,2411,283,8656,283,8697,292,8731,315,8754,350,8763,392,8763,830,8754,872,8731,907,8697,930,8656,939xe">
              <v:path arrowok="t"/>
              <v:fill on="t" focussize="0,0"/>
              <v:stroke on="f"/>
              <v:imagedata o:title=""/>
              <o:lock v:ext="edit"/>
            </v:shape>
            <v:shape id="_x0000_s1359" o:spid="_x0000_s1359" o:spt="75" type="#_x0000_t75" style="position:absolute;left:3774;top:322;height:607;width:3686;" filled="f" stroked="f" coordsize="21600,21600">
              <v:path/>
              <v:fill on="f" focussize="0,0"/>
              <v:stroke on="f"/>
              <v:imagedata r:id="rId235" o:title=""/>
              <o:lock v:ext="edit" aspectratio="t"/>
            </v:shape>
            <w10:wrap type="topAndBottom"/>
          </v:group>
        </w:pic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4"/>
        <w:rPr>
          <w:sz w:val="26"/>
        </w:rPr>
      </w:pPr>
      <w:r>
        <w:pict>
          <v:group id="_x0000_s1360" o:spid="_x0000_s1360" o:spt="203" style="position:absolute;left:0pt;margin-left:90pt;margin-top:18.8pt;height:163.6pt;width:459.4pt;mso-position-horizontal-relative:page;mso-wrap-distance-bottom:0pt;mso-wrap-distance-top:0pt;z-index:3072;mso-width-relative:page;mso-height-relative:page;" coordorigin="1800,376" coordsize="9188,3272">
            <o:lock v:ext="edit"/>
            <v:shape id="_x0000_s1361" o:spid="_x0000_s1361" style="position:absolute;left:1800;top:1121;height:2526;width:9188;" fillcolor="#A6A6A6" filled="t" stroked="f" coordorigin="1800,1122" coordsize="9188,2526" path="m10988,3648l1800,3648,1800,1122,10988,1122,10988,1132,1820,1132,1810,1142,1820,1142,1820,3628,1810,3628,1820,3638,10988,3638,10988,3648xm1820,1142l1810,1142,1820,1132,1820,1142xm10968,1142l1820,1142,1820,1132,10968,1132,10968,1142xm10968,3638l10968,1132,10978,1142,10988,1142,10988,3628,10978,3628,10968,3638xm10988,1142l10978,1142,10968,1132,10988,1132,10988,1142xm1820,3638l1810,3628,1820,3628,1820,3638xm10968,3638l1820,3638,1820,3628,10968,3628,10968,3638xm10988,3638l10968,3638,10978,3628,10988,3628,10988,3638xe">
              <v:path arrowok="t"/>
              <v:fill on="t" focussize="0,0"/>
              <v:stroke on="f"/>
              <v:imagedata o:title=""/>
              <o:lock v:ext="edit"/>
            </v:shape>
            <v:shape id="_x0000_s1362" o:spid="_x0000_s1362" o:spt="75" type="#_x0000_t75" style="position:absolute;left:2594;top:1492;height:260;width:237;" filled="f" stroked="f" coordsize="21600,21600">
              <v:path/>
              <v:fill on="f" focussize="0,0"/>
              <v:stroke on="f"/>
              <v:imagedata r:id="rId236" o:title=""/>
              <o:lock v:ext="edit" aspectratio="t"/>
            </v:shape>
            <v:shape id="_x0000_s1363" o:spid="_x0000_s1363" o:spt="75" type="#_x0000_t75" style="position:absolute;left:2765;top:1426;height:393;width:1984;" filled="f" stroked="f" coordsize="21600,21600">
              <v:path/>
              <v:fill on="f" focussize="0,0"/>
              <v:stroke on="f"/>
              <v:imagedata r:id="rId237" o:title=""/>
              <o:lock v:ext="edit" aspectratio="t"/>
            </v:shape>
            <v:shape id="_x0000_s1364" o:spid="_x0000_s1364" o:spt="75" type="#_x0000_t75" style="position:absolute;left:5485;top:1492;height:260;width:237;" filled="f" stroked="f" coordsize="21600,21600">
              <v:path/>
              <v:fill on="f" focussize="0,0"/>
              <v:stroke on="f"/>
              <v:imagedata r:id="rId238" o:title=""/>
              <o:lock v:ext="edit" aspectratio="t"/>
            </v:shape>
            <v:shape id="_x0000_s1365" o:spid="_x0000_s1365" o:spt="75" type="#_x0000_t75" style="position:absolute;left:5649;top:1426;height:391;width:1673;" filled="f" stroked="f" coordsize="21600,21600">
              <v:path/>
              <v:fill on="f" focussize="0,0"/>
              <v:stroke on="f"/>
              <v:imagedata r:id="rId239" o:title=""/>
              <o:lock v:ext="edit" aspectratio="t"/>
            </v:shape>
            <v:shape id="_x0000_s1366" o:spid="_x0000_s1366" o:spt="75" type="#_x0000_t75" style="position:absolute;left:8056;top:1492;height:260;width:237;" filled="f" stroked="f" coordsize="21600,21600">
              <v:path/>
              <v:fill on="f" focussize="0,0"/>
              <v:stroke on="f"/>
              <v:imagedata r:id="rId240" o:title=""/>
              <o:lock v:ext="edit" aspectratio="t"/>
            </v:shape>
            <v:shape id="_x0000_s1367" o:spid="_x0000_s1367" o:spt="75" type="#_x0000_t75" style="position:absolute;left:8218;top:1426;height:393;width:1995;" filled="f" stroked="f" coordsize="21600,21600">
              <v:path/>
              <v:fill on="f" focussize="0,0"/>
              <v:stroke on="f"/>
              <v:imagedata r:id="rId241" o:title=""/>
              <o:lock v:ext="edit" aspectratio="t"/>
            </v:shape>
            <v:shape id="_x0000_s1368" o:spid="_x0000_s1368" o:spt="75" type="#_x0000_t75" style="position:absolute;left:3878;top:2116;height:260;width:237;" filled="f" stroked="f" coordsize="21600,21600">
              <v:path/>
              <v:fill on="f" focussize="0,0"/>
              <v:stroke on="f"/>
              <v:imagedata r:id="rId242" o:title=""/>
              <o:lock v:ext="edit" aspectratio="t"/>
            </v:shape>
            <v:shape id="_x0000_s1369" o:spid="_x0000_s1369" o:spt="75" type="#_x0000_t75" style="position:absolute;left:4044;top:2051;height:391;width:1668;" filled="f" stroked="f" coordsize="21600,21600">
              <v:path/>
              <v:fill on="f" focussize="0,0"/>
              <v:stroke on="f"/>
              <v:imagedata r:id="rId243" o:title=""/>
              <o:lock v:ext="edit" aspectratio="t"/>
            </v:shape>
            <v:shape id="_x0000_s1370" o:spid="_x0000_s1370" o:spt="75" type="#_x0000_t75" style="position:absolute;left:6769;top:2116;height:260;width:237;" filled="f" stroked="f" coordsize="21600,21600">
              <v:path/>
              <v:fill on="f" focussize="0,0"/>
              <v:stroke on="f"/>
              <v:imagedata r:id="rId244" o:title=""/>
              <o:lock v:ext="edit" aspectratio="t"/>
            </v:shape>
            <v:shape id="_x0000_s1371" o:spid="_x0000_s1371" o:spt="75" type="#_x0000_t75" style="position:absolute;left:6932;top:2050;height:392;width:1995;" filled="f" stroked="f" coordsize="21600,21600">
              <v:path/>
              <v:fill on="f" focussize="0,0"/>
              <v:stroke on="f"/>
              <v:imagedata r:id="rId245" o:title=""/>
              <o:lock v:ext="edit" aspectratio="t"/>
            </v:shape>
            <v:shape id="_x0000_s1372" o:spid="_x0000_s1372" o:spt="75" type="#_x0000_t75" style="position:absolute;left:2434;top:2740;height:260;width:237;" filled="f" stroked="f" coordsize="21600,21600">
              <v:path/>
              <v:fill on="f" focussize="0,0"/>
              <v:stroke on="f"/>
              <v:imagedata r:id="rId246" o:title=""/>
              <o:lock v:ext="edit" aspectratio="t"/>
            </v:shape>
            <v:shape id="_x0000_s1373" o:spid="_x0000_s1373" o:spt="75" type="#_x0000_t75" style="position:absolute;left:2597;top:2674;height:393;width:1986;" filled="f" stroked="f" coordsize="21600,21600">
              <v:path/>
              <v:fill on="f" focussize="0,0"/>
              <v:stroke on="f"/>
              <v:imagedata r:id="rId247" o:title=""/>
              <o:lock v:ext="edit" aspectratio="t"/>
            </v:shape>
            <v:shape id="_x0000_s1374" o:spid="_x0000_s1374" o:spt="75" type="#_x0000_t75" style="position:absolute;left:5325;top:2740;height:260;width:237;" filled="f" stroked="f" coordsize="21600,21600">
              <v:path/>
              <v:fill on="f" focussize="0,0"/>
              <v:stroke on="f"/>
              <v:imagedata r:id="rId248" o:title=""/>
              <o:lock v:ext="edit" aspectratio="t"/>
            </v:shape>
            <v:shape id="_x0000_s1375" o:spid="_x0000_s1375" o:spt="75" type="#_x0000_t75" style="position:absolute;left:5492;top:2674;height:392;width:1670;" filled="f" stroked="f" coordsize="21600,21600">
              <v:path/>
              <v:fill on="f" focussize="0,0"/>
              <v:stroke on="f"/>
              <v:imagedata r:id="rId249" o:title=""/>
              <o:lock v:ext="edit" aspectratio="t"/>
            </v:shape>
            <v:shape id="_x0000_s1376" o:spid="_x0000_s1376" o:spt="75" type="#_x0000_t75" style="position:absolute;left:7896;top:2740;height:260;width:237;" filled="f" stroked="f" coordsize="21600,21600">
              <v:path/>
              <v:fill on="f" focussize="0,0"/>
              <v:stroke on="f"/>
              <v:imagedata r:id="rId250" o:title=""/>
              <o:lock v:ext="edit" aspectratio="t"/>
            </v:shape>
            <v:shape id="_x0000_s1377" o:spid="_x0000_s1377" o:spt="75" type="#_x0000_t75" style="position:absolute;left:8058;top:2674;height:392;width:2316;" filled="f" stroked="f" coordsize="21600,21600">
              <v:path/>
              <v:fill on="f" focussize="0,0"/>
              <v:stroke on="f"/>
              <v:imagedata r:id="rId251" o:title=""/>
              <o:lock v:ext="edit" aspectratio="t"/>
            </v:shape>
            <v:shape id="_x0000_s1378" o:spid="_x0000_s1378" style="position:absolute;left:2366;top:376;height:921;width:6458;" fillcolor="#A4A4A4" filled="t" stroked="f" coordorigin="2366,376" coordsize="6458,921" path="m8717,1297l2473,1297,2431,1285,2397,1252,2374,1203,2366,1144,2366,530,2374,470,2397,421,2431,388,2473,376,8717,376,8759,388,8793,421,8816,470,8824,530,8824,1144,8816,1203,8793,1252,8759,1285,8717,1297xe">
              <v:path arrowok="t"/>
              <v:fill on="t" focussize="0,0"/>
              <v:stroke on="f"/>
              <v:imagedata o:title=""/>
              <o:lock v:ext="edit"/>
            </v:shape>
            <v:shape id="_x0000_s1379" o:spid="_x0000_s1379" o:spt="75" type="#_x0000_t75" style="position:absolute;left:4519;top:533;height:528;width:2285;" filled="f" stroked="f" coordsize="21600,21600">
              <v:path/>
              <v:fill on="f" focussize="0,0"/>
              <v:stroke on="f"/>
              <v:imagedata r:id="rId252" o:title=""/>
              <o:lock v:ext="edit" aspectratio="t"/>
            </v:shape>
            <w10:wrap type="topAndBottom"/>
          </v:group>
        </w:pict>
      </w:r>
    </w:p>
    <w:p>
      <w:pPr>
        <w:spacing w:after="0"/>
        <w:rPr>
          <w:sz w:val="26"/>
        </w:rPr>
        <w:sectPr>
          <w:pgSz w:w="11910" w:h="16840"/>
          <w:pgMar w:top="1100" w:right="780" w:bottom="1180" w:left="1200" w:header="901" w:footer="989" w:gutter="0"/>
        </w:sectPr>
      </w:pPr>
    </w:p>
    <w:p>
      <w:pPr>
        <w:pStyle w:val="3"/>
        <w:spacing w:before="10"/>
        <w:rPr>
          <w:sz w:val="26"/>
        </w:rPr>
      </w:pPr>
    </w:p>
    <w:p>
      <w:pPr>
        <w:pStyle w:val="9"/>
        <w:numPr>
          <w:ilvl w:val="2"/>
          <w:numId w:val="30"/>
        </w:numPr>
        <w:tabs>
          <w:tab w:val="left" w:pos="1260"/>
        </w:tabs>
        <w:spacing w:before="66" w:after="0" w:line="240" w:lineRule="auto"/>
        <w:ind w:left="1260" w:right="0" w:hanging="660"/>
        <w:jc w:val="left"/>
        <w:rPr>
          <w:sz w:val="24"/>
        </w:rPr>
      </w:pPr>
      <w:bookmarkStart w:id="2" w:name="3.1.4学历发历过程："/>
      <w:bookmarkEnd w:id="2"/>
      <w:bookmarkStart w:id="3" w:name="3.1.4学历发历过程："/>
      <w:bookmarkEnd w:id="3"/>
      <w:r>
        <w:rPr>
          <w:sz w:val="24"/>
        </w:rPr>
        <w:t>学历发历过程：</w:t>
      </w:r>
    </w:p>
    <w:p>
      <w:pPr>
        <w:pStyle w:val="3"/>
        <w:rPr>
          <w:sz w:val="20"/>
        </w:rPr>
      </w:pPr>
    </w:p>
    <w:p>
      <w:pPr>
        <w:pStyle w:val="3"/>
        <w:rPr>
          <w:sz w:val="20"/>
        </w:rPr>
      </w:pPr>
    </w:p>
    <w:p>
      <w:pPr>
        <w:pStyle w:val="3"/>
        <w:rPr>
          <w:sz w:val="20"/>
        </w:rPr>
      </w:pPr>
    </w:p>
    <w:p>
      <w:pPr>
        <w:pStyle w:val="3"/>
        <w:spacing w:before="5"/>
        <w:rPr>
          <w:sz w:val="27"/>
        </w:rPr>
      </w:pPr>
      <w:r>
        <w:pict>
          <v:group id="_x0000_s1380" o:spid="_x0000_s1380" o:spt="203" style="position:absolute;left:0pt;margin-left:109.95pt;margin-top:19.5pt;height:92.2pt;width:376.7pt;mso-position-horizontal-relative:page;mso-wrap-distance-bottom:0pt;mso-wrap-distance-top:0pt;z-index:3072;mso-width-relative:page;mso-height-relative:page;" coordorigin="2199,391" coordsize="7534,1844">
            <o:lock v:ext="edit"/>
            <v:shape id="_x0000_s1381" o:spid="_x0000_s1381" o:spt="75" type="#_x0000_t75" style="position:absolute;left:2199;top:390;height:1844;width:7534;" filled="f" stroked="f" coordsize="21600,21600">
              <v:path/>
              <v:fill on="f" focussize="0,0"/>
              <v:stroke on="f"/>
              <v:imagedata r:id="rId253" o:title=""/>
              <o:lock v:ext="edit" aspectratio="t"/>
            </v:shape>
            <v:shape id="_x0000_s1382" o:spid="_x0000_s1382" style="position:absolute;left:5892;top:1239;height:219;width:574;" fillcolor="#FFFFFF" filled="t" stroked="f" coordorigin="5892,1239" coordsize="574,219" path="m6355,1458l6355,1403,5892,1403,5892,1295,6355,1295,6355,1239,6466,1350,6355,1458xe">
              <v:path arrowok="t"/>
              <v:fill on="t" focussize="0,0"/>
              <v:stroke on="f"/>
              <v:imagedata o:title=""/>
              <o:lock v:ext="edit"/>
            </v:shape>
            <v:shape id="_x0000_s1383" o:spid="_x0000_s1383" style="position:absolute;left:5849;top:1195;height:306;width:660;" fillcolor="#A4C248" filled="t" stroked="f" coordorigin="5849,1195" coordsize="660,306" path="m6358,1501l6351,1501,6345,1499,6339,1497,6333,1495,6328,1491,6323,1487,6319,1481,6316,1475,6314,1469,6313,1463,6312,1457,6312,1445,5886,1445,5880,1443,5874,1441,5869,1439,5864,1435,5860,1431,5856,1425,5853,1421,5851,1415,5850,1409,5849,1407,5849,1291,5850,1287,5851,1281,5853,1275,5856,1269,5860,1263,5864,1259,5869,1255,5874,1253,5880,1251,5886,1249,6312,1249,6312,1237,6313,1231,6314,1225,6316,1219,6319,1213,6323,1209,6328,1203,6333,1201,6339,1197,6345,1195,6364,1195,6370,1197,6376,1199,6381,1203,6386,1207,6454,1275,6364,1275,6364,1279,6363,1283,6362,1285,6360,1289,6358,1291,6355,1295,6352,1297,6349,1299,6345,1299,6342,1301,5914,1301,5911,1303,5909,1303,5907,1305,5905,1307,5904,1309,5903,1311,5902,1313,5901,1315,5901,1379,5902,1382,5903,1383,5904,1385,5905,1387,5907,1389,5909,1391,5911,1393,6342,1393,6345,1395,6349,1395,6352,1397,6355,1399,6358,1403,6360,1405,6362,1409,6363,1413,6364,1415,6364,1419,6454,1419,6386,1487,6381,1493,6376,1495,6370,1499,6364,1499,6358,1501xm6364,1299l6364,1275,6454,1275,6462,1283,6375,1283,6373,1285,6370,1287,6369,1289,6367,1291,6366,1293,6365,1295,6364,1297,6364,1299xm6381,1321l5921,1321,5922,1319,6347,1319,6352,1317,6357,1317,6361,1315,6366,1313,6370,1309,6373,1307,6376,1303,6378,1297,6380,1293,6381,1289,6381,1283,6381,1321xm6470,1403l6399,1403,6399,1402,6441,1359,6443,1357,6444,1355,6445,1353,6446,1351,6446,1345,6446,1343,6445,1341,6444,1339,6443,1337,6441,1335,6394,1287,6392,1287,6390,1285,6387,1283,6462,1283,6500,1321,6503,1327,6506,1333,6508,1339,6509,1345,6509,1351,6508,1357,6506,1363,6503,1369,6500,1373,6492,1382,6470,1403xm6399,1318l6396,1315,6395,1313,6393,1313,6395,1311,6397,1305,6398,1299,6399,1293,6399,1318xm6392,1383l6388,1383,6387,1381,6385,1381,6384,1379,6383,1379,6382,1377,6382,1377,6382,1375,6381,1373,5920,1373,5919,1371,5919,1371,5919,1369,5919,1325,5919,1325,5919,1323,5920,1323,5921,1321,6381,1321,6382,1319,6382,1319,6382,1317,6383,1317,6384,1315,6385,1315,6386,1313,6393,1313,6392,1315,6388,1321,6384,1325,6379,1329,6373,1331,6368,1333,6362,1335,5936,1335,5936,1359,6362,1359,6368,1361,6373,1363,6379,1365,6384,1369,6388,1373,6392,1379,6393,1382,6392,1383xm6399,1377l6399,1353,6404,1347,6399,1341,6399,1318,6423,1341,6423,1343,6424,1343,6425,1345,6425,1345,6425,1349,6425,1351,6424,1351,6423,1353,6423,1353,6399,1377xm6381,1411l6381,1405,6380,1401,6378,1397,6376,1393,6373,1389,6370,1385,6366,1381,6361,1379,6357,1377,5926,1377,5925,1375,5921,1375,5921,1373,6381,1373,6381,1411xm6399,1402l6398,1397,6397,1391,6395,1385,6393,1382,6393,1381,6395,1381,6396,1379,6399,1377,6399,1402xm6454,1419l6364,1419,6364,1395,6364,1397,6365,1399,6366,1401,6367,1405,6369,1407,6370,1407,6373,1409,6375,1411,6462,1411,6454,1419xm6462,1411l6387,1411,6390,1409,6392,1409,6399,1402,6399,1403,6470,1403,6462,1411xe">
              <v:path arrowok="t"/>
              <v:fill on="t" focussize="0,0"/>
              <v:stroke on="f"/>
              <v:imagedata o:title=""/>
              <o:lock v:ext="edit"/>
            </v:shape>
            <w10:wrap type="topAndBottom"/>
          </v:group>
        </w:pict>
      </w:r>
    </w:p>
    <w:p>
      <w:pPr>
        <w:pStyle w:val="3"/>
        <w:rPr>
          <w:sz w:val="20"/>
        </w:rPr>
      </w:pPr>
    </w:p>
    <w:p>
      <w:pPr>
        <w:pStyle w:val="3"/>
        <w:rPr>
          <w:sz w:val="20"/>
        </w:rPr>
      </w:pPr>
    </w:p>
    <w:p>
      <w:pPr>
        <w:pStyle w:val="3"/>
        <w:spacing w:before="6"/>
        <w:rPr>
          <w:sz w:val="20"/>
        </w:rPr>
      </w:pPr>
    </w:p>
    <w:p>
      <w:pPr>
        <w:pStyle w:val="3"/>
        <w:spacing w:before="67" w:line="364" w:lineRule="auto"/>
        <w:ind w:left="600" w:right="925" w:firstLine="600"/>
      </w:pPr>
      <w:r>
        <w:t xml:space="preserve">大家都知道学历在当今社会的重要性、没有学历寸步难行，没有学历处处碰壁。我们日常生活中经常会被问到你是什么文化，所谓的文化就是指的学历， 一般理解的学历是一个学习的经历，但是衡量学习经历的凭证往往就是一纸学 </w:t>
      </w:r>
      <w:r>
        <w:rPr>
          <w:spacing w:val="-9"/>
        </w:rPr>
        <w:t>历。没学历就被理解为没文化。随着社会的发展进步，文化水平、素质的不断提</w:t>
      </w:r>
      <w:r>
        <w:rPr>
          <w:spacing w:val="-10"/>
        </w:rPr>
        <w:t>高，企事业单位对人才的文化水平的需求不断提升，学历、文凭也就成为了衡量人才的标准，也是体现个人地位及身份的一种标志。</w:t>
      </w:r>
      <w:r>
        <w:fldChar w:fldCharType="begin"/>
      </w:r>
      <w:r>
        <w:instrText xml:space="preserve"> HYPERLINK "https://www.baidu.com/s?wd=%E5%9B%BD%E5%AE%B6%E6%89%BF%E8%AE%A4&amp;amp;tn=44039180_cpr&amp;amp;fenlei=mv6quAkxTZn0IZRqIHckPjm4nH00T1YLnvFBnyckrj6snjI9uWKh0ZwV5Hcvrjm3rH6sPfKWUMw85HfYnjn4nH6sgvPsT6KdThsqpZwYTjCEQLGCpyw9Uz4Bmy-bIi4WUvYETgN-TLwGUv3EnHRYnWmYrjTvnHnzP1RzPH6zPs" \h </w:instrText>
      </w:r>
      <w:r>
        <w:fldChar w:fldCharType="separate"/>
      </w:r>
      <w:r>
        <w:t>拥有国家承认</w:t>
      </w:r>
      <w:r>
        <w:fldChar w:fldCharType="end"/>
      </w:r>
      <w:r>
        <w:rPr>
          <w:spacing w:val="-6"/>
        </w:rPr>
        <w:t>的学历、文凭</w:t>
      </w:r>
      <w:r>
        <w:rPr>
          <w:spacing w:val="-12"/>
        </w:rPr>
        <w:t>是在企事业单位就职、提升、调干的一个门槛。哪怕你拥有高超的技能、一流的资历及管理水平，没有学历、文凭，进行个人渡金也是无法发展进步的。</w:t>
      </w:r>
    </w:p>
    <w:p>
      <w:pPr>
        <w:pStyle w:val="3"/>
        <w:spacing w:before="153" w:line="364" w:lineRule="auto"/>
        <w:ind w:left="600" w:right="1017" w:firstLine="480"/>
        <w:jc w:val="both"/>
      </w:pPr>
      <w:r>
        <w:rPr>
          <w:spacing w:val="-5"/>
        </w:rPr>
        <w:t>考研是为了求取更大更好的发展空间。随着知识经济时代的来临，只是变成</w:t>
      </w:r>
      <w:r>
        <w:rPr>
          <w:spacing w:val="-10"/>
        </w:rPr>
        <w:t>了第一生产力，教育本身便是一种投入、一种生产力。更多的教育，便意味着更</w:t>
      </w:r>
      <w:r>
        <w:rPr>
          <w:spacing w:val="-12"/>
        </w:rPr>
        <w:t>多的收入，更有趣的事业，更好的生活，正所谓厚积而待薄发。在工作和生后的满意度与舒适度方面，获得过研究生教育的人往往满意度与舒适度会更高。</w:t>
      </w:r>
    </w:p>
    <w:p>
      <w:pPr>
        <w:pStyle w:val="3"/>
        <w:spacing w:before="3" w:line="364" w:lineRule="auto"/>
        <w:ind w:left="600" w:right="1017" w:firstLine="480"/>
        <w:jc w:val="both"/>
      </w:pPr>
      <w:r>
        <w:rPr>
          <w:spacing w:val="-7"/>
        </w:rPr>
        <w:t>硕士期间要全面提高自己的综合能力。首都师范大学一个女生这样写道</w:t>
      </w:r>
      <w:r>
        <w:rPr>
          <w:spacing w:val="-74"/>
        </w:rPr>
        <w:t>：“为</w:t>
      </w:r>
      <w:r>
        <w:rPr>
          <w:spacing w:val="-51"/>
        </w:rPr>
        <w:t>了给我未来的接班人创造一个更好的生存环境，给他一个更高的起点，不管它难还是易，从今天起，我要考研了。</w:t>
      </w:r>
    </w:p>
    <w:p>
      <w:pPr>
        <w:spacing w:after="0" w:line="364" w:lineRule="auto"/>
        <w:jc w:val="both"/>
        <w:sectPr>
          <w:pgSz w:w="11910" w:h="16840"/>
          <w:pgMar w:top="1100" w:right="780" w:bottom="1180" w:left="1200" w:header="901" w:footer="989" w:gutter="0"/>
        </w:sectPr>
      </w:pPr>
    </w:p>
    <w:p>
      <w:pPr>
        <w:pStyle w:val="3"/>
        <w:spacing w:before="10"/>
        <w:rPr>
          <w:sz w:val="26"/>
        </w:rPr>
      </w:pPr>
    </w:p>
    <w:p>
      <w:pPr>
        <w:pStyle w:val="3"/>
        <w:spacing w:before="66"/>
        <w:ind w:left="1080"/>
      </w:pPr>
      <w:r>
        <w:t>因此，我专门为考研做的规划安排：</w:t>
      </w:r>
    </w:p>
    <w:p>
      <w:pPr>
        <w:pStyle w:val="3"/>
      </w:pPr>
    </w:p>
    <w:p>
      <w:pPr>
        <w:pStyle w:val="3"/>
        <w:spacing w:before="1"/>
        <w:rPr>
          <w:sz w:val="25"/>
        </w:rPr>
      </w:pPr>
    </w:p>
    <w:p>
      <w:pPr>
        <w:pStyle w:val="3"/>
        <w:ind w:left="600"/>
      </w:pPr>
      <w:r>
        <w:pict>
          <v:group id="_x0000_s1384" o:spid="_x0000_s1384" o:spt="203" style="position:absolute;left:0pt;margin-left:90pt;margin-top:19.5pt;height:123.05pt;width:432.35pt;mso-position-horizontal-relative:page;mso-wrap-distance-bottom:0pt;mso-wrap-distance-top:0pt;z-index:4096;mso-width-relative:page;mso-height-relative:page;" coordorigin="1800,391" coordsize="8647,2461">
            <o:lock v:ext="edit"/>
            <v:shape id="_x0000_s1385" o:spid="_x0000_s1385" style="position:absolute;left:1800;top:390;height:2461;width:8647;" fillcolor="#A6A6A6" filled="t" stroked="f" coordorigin="1800,391" coordsize="8647,2461" path="m10447,2852l1800,2852,1800,391,10447,391,10447,401,1820,401,1810,411,1820,411,1820,2832,1810,2832,1820,2842,10447,2842,10447,2852xm1820,411l1810,411,1820,401,1820,411xm10427,411l1820,411,1820,401,10427,401,10427,411xm10427,2842l10427,401,10437,411,10447,411,10447,2832,10437,2832,10427,2842xm10447,411l10437,411,10427,401,10447,401,10447,411xm1820,2842l1810,2832,1820,2832,1820,2842xm10427,2842l1820,2842,1820,2832,10427,2832,10427,2842xm10447,2842l10427,2842,10437,2832,10447,2832,10447,2842xe">
              <v:path arrowok="t"/>
              <v:fill on="t" focussize="0,0"/>
              <v:stroke on="f"/>
              <v:imagedata o:title=""/>
              <o:lock v:ext="edit"/>
            </v:shape>
            <v:shape id="_x0000_s1386" o:spid="_x0000_s1386" o:spt="202" type="#_x0000_t202" style="position:absolute;left:1820;top:637;height:1800;width:8607;" fillcolor="#FFFFFF" filled="t" stroked="f" coordsize="21600,21600">
              <v:path/>
              <v:fill on="t" focussize="0,0"/>
              <v:stroke on="f" joinstyle="miter"/>
              <v:imagedata o:title=""/>
              <o:lock v:ext="edit"/>
              <v:textbox inset="0mm,0mm,0mm,0mm">
                <w:txbxContent>
                  <w:p>
                    <w:pPr>
                      <w:numPr>
                        <w:ilvl w:val="0"/>
                        <w:numId w:val="31"/>
                      </w:numPr>
                      <w:tabs>
                        <w:tab w:val="left" w:pos="419"/>
                        <w:tab w:val="left" w:pos="420"/>
                      </w:tabs>
                      <w:spacing w:before="51"/>
                      <w:ind w:left="419" w:right="0" w:hanging="420"/>
                      <w:jc w:val="left"/>
                      <w:rPr>
                        <w:sz w:val="24"/>
                      </w:rPr>
                    </w:pPr>
                    <w:r>
                      <w:rPr>
                        <w:color w:val="2E2E2E"/>
                        <w:sz w:val="24"/>
                      </w:rPr>
                      <w:t>坚持走到最后，每天坚持进自习室学习四个小时。</w:t>
                    </w:r>
                  </w:p>
                  <w:p>
                    <w:pPr>
                      <w:numPr>
                        <w:ilvl w:val="0"/>
                        <w:numId w:val="31"/>
                      </w:numPr>
                      <w:tabs>
                        <w:tab w:val="left" w:pos="419"/>
                        <w:tab w:val="left" w:pos="420"/>
                      </w:tabs>
                      <w:spacing w:before="52"/>
                      <w:ind w:left="419" w:right="0" w:hanging="420"/>
                      <w:jc w:val="left"/>
                      <w:rPr>
                        <w:sz w:val="24"/>
                      </w:rPr>
                    </w:pPr>
                    <w:r>
                      <w:rPr>
                        <w:color w:val="2E2E2E"/>
                        <w:sz w:val="24"/>
                      </w:rPr>
                      <w:t>放弃。放弃与考研无关的事情，放弃你可能就业的机会。</w:t>
                    </w:r>
                  </w:p>
                  <w:p>
                    <w:pPr>
                      <w:numPr>
                        <w:ilvl w:val="0"/>
                        <w:numId w:val="31"/>
                      </w:numPr>
                      <w:tabs>
                        <w:tab w:val="left" w:pos="419"/>
                        <w:tab w:val="left" w:pos="420"/>
                      </w:tabs>
                      <w:spacing w:before="53"/>
                      <w:ind w:left="419" w:right="0" w:hanging="420"/>
                      <w:jc w:val="left"/>
                      <w:rPr>
                        <w:sz w:val="24"/>
                      </w:rPr>
                    </w:pPr>
                    <w:r>
                      <w:rPr>
                        <w:color w:val="2E2E2E"/>
                        <w:sz w:val="24"/>
                      </w:rPr>
                      <w:t>忍受孤独、寂寞及别人对你的不理解甚至讥笑。你要坚持你的理想与信仰。</w:t>
                    </w:r>
                  </w:p>
                  <w:p>
                    <w:pPr>
                      <w:numPr>
                        <w:ilvl w:val="0"/>
                        <w:numId w:val="31"/>
                      </w:numPr>
                      <w:tabs>
                        <w:tab w:val="left" w:pos="419"/>
                        <w:tab w:val="left" w:pos="420"/>
                      </w:tabs>
                      <w:spacing w:before="0" w:line="360" w:lineRule="atLeast"/>
                      <w:ind w:left="419" w:right="25" w:hanging="420"/>
                      <w:jc w:val="left"/>
                      <w:rPr>
                        <w:sz w:val="24"/>
                      </w:rPr>
                    </w:pPr>
                    <w:r>
                      <w:rPr>
                        <w:color w:val="2E2E2E"/>
                        <w:sz w:val="24"/>
                      </w:rPr>
                      <w:t>能承担第一年失败的结果，从今天起不要再思考“我考不上怎么办”相信自己告诉自己：“我一定能考上”，勤奋，执著，一根筋。</w:t>
                    </w:r>
                  </w:p>
                </w:txbxContent>
              </v:textbox>
            </v:shape>
            <w10:wrap type="topAndBottom"/>
          </v:group>
        </w:pict>
      </w:r>
      <w:r>
        <w:rPr>
          <w:u w:val="single"/>
        </w:rPr>
        <w:t>（1）¤精神层面</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4"/>
        <w:rPr>
          <w:sz w:val="28"/>
        </w:rPr>
      </w:pPr>
      <w:r>
        <w:drawing>
          <wp:anchor distT="0" distB="0" distL="0" distR="0" simplePos="0" relativeHeight="4096" behindDoc="0" locked="0" layoutInCell="1" allowOverlap="1">
            <wp:simplePos x="0" y="0"/>
            <wp:positionH relativeFrom="page">
              <wp:posOffset>1143000</wp:posOffset>
            </wp:positionH>
            <wp:positionV relativeFrom="paragraph">
              <wp:posOffset>255270</wp:posOffset>
            </wp:positionV>
            <wp:extent cx="5142230" cy="3348355"/>
            <wp:effectExtent l="0" t="0" r="0" b="0"/>
            <wp:wrapTopAndBottom/>
            <wp:docPr id="6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8.png"/>
                    <pic:cNvPicPr>
                      <a:picLocks noChangeAspect="1"/>
                    </pic:cNvPicPr>
                  </pic:nvPicPr>
                  <pic:blipFill>
                    <a:blip r:embed="rId254" cstate="print"/>
                    <a:stretch>
                      <a:fillRect/>
                    </a:stretch>
                  </pic:blipFill>
                  <pic:spPr>
                    <a:xfrm>
                      <a:off x="0" y="0"/>
                      <a:ext cx="5142214" cy="3348418"/>
                    </a:xfrm>
                    <a:prstGeom prst="rect">
                      <a:avLst/>
                    </a:prstGeom>
                  </pic:spPr>
                </pic:pic>
              </a:graphicData>
            </a:graphic>
          </wp:anchor>
        </w:drawing>
      </w:r>
    </w:p>
    <w:p>
      <w:pPr>
        <w:spacing w:after="0"/>
        <w:rPr>
          <w:sz w:val="28"/>
        </w:rPr>
        <w:sectPr>
          <w:pgSz w:w="11910" w:h="16840"/>
          <w:pgMar w:top="1100" w:right="780" w:bottom="1180" w:left="1200" w:header="901" w:footer="989" w:gutter="0"/>
        </w:sectPr>
      </w:pPr>
    </w:p>
    <w:p>
      <w:pPr>
        <w:pStyle w:val="3"/>
        <w:spacing w:before="10"/>
        <w:rPr>
          <w:sz w:val="26"/>
        </w:rPr>
      </w:pPr>
    </w:p>
    <w:p>
      <w:pPr>
        <w:pStyle w:val="3"/>
        <w:spacing w:before="66"/>
        <w:ind w:left="600"/>
      </w:pPr>
      <w:r>
        <w:rPr>
          <w:u w:val="single"/>
        </w:rPr>
        <w:t>（2）¤考研的全程规划：</w:t>
      </w:r>
      <w:r>
        <w:t>（注：以下所有日期均为 2018 年）</w:t>
      </w:r>
    </w:p>
    <w:p>
      <w:pPr>
        <w:pStyle w:val="3"/>
        <w:spacing w:before="6"/>
        <w:rPr>
          <w:sz w:val="34"/>
        </w:rPr>
      </w:pPr>
    </w:p>
    <w:p>
      <w:pPr>
        <w:pStyle w:val="3"/>
        <w:spacing w:line="364" w:lineRule="auto"/>
        <w:ind w:left="600" w:right="1017" w:firstLine="480"/>
      </w:pPr>
      <w:r>
        <w:t>我个人认为</w:t>
      </w:r>
      <w:r>
        <w:rPr>
          <w:color w:val="333333"/>
          <w:spacing w:val="-10"/>
        </w:rPr>
        <w:t>从贫穷到富有，第一步总是最困难的。关键在于获得所有财富之前必须首先了解它们的意义。考验这件对我们未来影响深远的事情当然也不例外。</w:t>
      </w:r>
    </w:p>
    <w:p>
      <w:pPr>
        <w:pStyle w:val="3"/>
        <w:spacing w:before="7"/>
        <w:rPr>
          <w:sz w:val="13"/>
        </w:rPr>
      </w:pPr>
      <w:r>
        <w:pict>
          <v:group id="_x0000_s1387" o:spid="_x0000_s1387" o:spt="203" style="position:absolute;left:0pt;margin-left:90pt;margin-top:10.65pt;height:402.3pt;width:433.2pt;mso-position-horizontal-relative:page;mso-wrap-distance-bottom:0pt;mso-wrap-distance-top:0pt;z-index:4096;mso-width-relative:page;mso-height-relative:page;" coordorigin="1800,213" coordsize="8664,8046">
            <o:lock v:ext="edit"/>
            <v:shape id="_x0000_s1388" o:spid="_x0000_s1388" style="position:absolute;left:1802;top:899;height:4591;width:8647;" fillcolor="#A6A6A6" filled="t" stroked="f" coordorigin="1802,899" coordsize="8647,4591" path="m10449,5490l1802,5490,1802,899,10449,899,10449,909,1822,909,1812,919,1822,919,1822,5470,1812,5470,1822,5480,10449,5480,10449,5490xm1822,919l1812,919,1822,909,1822,919xm10429,919l1822,919,1822,909,10429,909,10429,919xm10429,5480l10429,909,10439,919,10449,919,10449,5470,10439,5470,10429,5480xm10449,919l10439,919,10429,909,10449,909,10449,919xm1822,5480l1812,5470,1822,5470,1822,5480xm10429,5480l1822,5480,1822,5470,10429,5470,10429,5480xm10449,5480l10429,5480,10439,5470,10449,5470,10449,5480xe">
              <v:path arrowok="t"/>
              <v:fill on="t" focussize="0,0"/>
              <v:stroke on="f"/>
              <v:imagedata o:title=""/>
              <o:lock v:ext="edit"/>
            </v:shape>
            <v:shape id="_x0000_s1389" o:spid="_x0000_s1389" style="position:absolute;left:1800;top:213;height:647;width:4555;" fillcolor="#A4A4A4" filled="t" stroked="f" coordorigin="1800,213" coordsize="4555,647" path="m6280,860l1875,860,1846,852,1822,829,1806,794,1800,752,1800,321,1806,279,1822,245,1846,222,1875,213,6280,213,6309,222,6333,245,6349,279,6355,321,6355,752,6349,794,6333,829,6309,852,6280,860xe">
              <v:path arrowok="t"/>
              <v:fill on="t" focussize="0,0"/>
              <v:stroke on="f"/>
              <v:imagedata o:title=""/>
              <o:lock v:ext="edit"/>
            </v:shape>
            <v:shape id="_x0000_s1390" o:spid="_x0000_s1390" o:spt="75" type="#_x0000_t75" style="position:absolute;left:1921;top:363;height:279;width:176;" filled="f" stroked="f" coordsize="21600,21600">
              <v:path/>
              <v:fill on="f" focussize="0,0"/>
              <v:stroke on="f"/>
              <v:imagedata r:id="rId255" o:title=""/>
              <o:lock v:ext="edit" aspectratio="t"/>
            </v:shape>
            <v:shape id="_x0000_s1391" o:spid="_x0000_s1391" o:spt="75" type="#_x0000_t75" style="position:absolute;left:2072;top:363;height:310;width:1442;" filled="f" stroked="f" coordsize="21600,21600">
              <v:path/>
              <v:fill on="f" focussize="0,0"/>
              <v:stroke on="f"/>
              <v:imagedata r:id="rId256" o:title=""/>
              <o:lock v:ext="edit" aspectratio="t"/>
            </v:shape>
            <v:shape id="_x0000_s1392" o:spid="_x0000_s1392" o:spt="75" type="#_x0000_t75" style="position:absolute;left:3445;top:444;height:108;width:639;" filled="f" stroked="f" coordsize="21600,21600">
              <v:path/>
              <v:fill on="f" focussize="0,0"/>
              <v:stroke on="f"/>
              <v:imagedata r:id="rId257" o:title=""/>
              <o:lock v:ext="edit" aspectratio="t"/>
            </v:shape>
            <v:shape id="_x0000_s1393" o:spid="_x0000_s1393" o:spt="75" type="#_x0000_t75" style="position:absolute;left:4014;top:363;height:282;width:474;" filled="f" stroked="f" coordsize="21600,21600">
              <v:path/>
              <v:fill on="f" focussize="0,0"/>
              <v:stroke on="f"/>
              <v:imagedata r:id="rId258" o:title=""/>
              <o:lock v:ext="edit" aspectratio="t"/>
            </v:shape>
            <v:shape id="_x0000_s1394" o:spid="_x0000_s1394" o:spt="75" type="#_x0000_t75" style="position:absolute;left:4503;top:363;height:311;width:1466;" filled="f" stroked="f" coordsize="21600,21600">
              <v:path/>
              <v:fill on="f" focussize="0,0"/>
              <v:stroke on="f"/>
              <v:imagedata r:id="rId259" o:title=""/>
              <o:lock v:ext="edit" aspectratio="t"/>
            </v:shape>
            <v:shape id="_x0000_s1395" o:spid="_x0000_s1395" style="position:absolute;left:1800;top:6197;height:2062;width:8664;" fillcolor="#A6A6A6" filled="t" stroked="f" coordorigin="1800,6197" coordsize="8664,2062" path="m10464,8259l1800,8259,1800,6197,10464,6197,10464,6207,1820,6207,1810,6217,1820,6217,1820,8239,1810,8239,1820,8249,10464,8249,10464,8259xm1820,6217l1810,6217,1820,6207,1820,6217xm10444,6217l1820,6217,1820,6207,10444,6207,10444,6217xm10444,8249l10444,6207,10454,6217,10464,6217,10464,8239,10454,8239,10444,8249xm10464,6217l10454,6217,10444,6207,10464,6207,10464,6217xm1820,8249l1810,8239,1820,8239,1820,8249xm10444,8249l1820,8249,1820,8239,10444,8239,10444,8249xm10464,8249l10444,8249,10454,8239,10464,8239,10464,8249xe">
              <v:path arrowok="t"/>
              <v:fill on="t" focussize="0,0"/>
              <v:stroke on="f"/>
              <v:imagedata o:title=""/>
              <o:lock v:ext="edit"/>
            </v:shape>
            <v:shape id="_x0000_s1396" o:spid="_x0000_s1396" style="position:absolute;left:1866;top:5544;height:634;width:4116;" fillcolor="#A4A4A4" filled="t" stroked="f" coordorigin="1866,5544" coordsize="4116,634" path="m5914,6178l1934,6178,1908,6170,1886,6147,1871,6114,1866,6072,1866,5650,1871,5609,1886,5575,1908,5552,1934,5544,5914,5544,5940,5552,5962,5575,5977,5609,5982,5650,5982,6072,5977,6114,5962,6147,5940,6170,5914,6178xe">
              <v:path arrowok="t"/>
              <v:fill on="t" focussize="0,0"/>
              <v:stroke on="f"/>
              <v:imagedata o:title=""/>
              <o:lock v:ext="edit"/>
            </v:shape>
            <v:shape id="_x0000_s1397" o:spid="_x0000_s1397" o:spt="75" type="#_x0000_t75" style="position:absolute;left:1970;top:5688;height:279;width:205;" filled="f" stroked="f" coordsize="21600,21600">
              <v:path/>
              <v:fill on="f" focussize="0,0"/>
              <v:stroke on="f"/>
              <v:imagedata r:id="rId260" o:title=""/>
              <o:lock v:ext="edit" aspectratio="t"/>
            </v:shape>
            <v:shape id="_x0000_s1398" o:spid="_x0000_s1398" o:spt="75" type="#_x0000_t75" style="position:absolute;left:2138;top:5688;height:289;width:176;" filled="f" stroked="f" coordsize="21600,21600">
              <v:path/>
              <v:fill on="f" focussize="0,0"/>
              <v:stroke on="f"/>
              <v:imagedata r:id="rId261" o:title=""/>
              <o:lock v:ext="edit" aspectratio="t"/>
            </v:shape>
            <v:shape id="_x0000_s1399" o:spid="_x0000_s1399" o:spt="75" type="#_x0000_t75" style="position:absolute;left:2394;top:5688;height:282;width:474;" filled="f" stroked="f" coordsize="21600,21600">
              <v:path/>
              <v:fill on="f" focussize="0,0"/>
              <v:stroke on="f"/>
              <v:imagedata r:id="rId262" o:title=""/>
              <o:lock v:ext="edit" aspectratio="t"/>
            </v:shape>
            <v:shape id="_x0000_s1400" o:spid="_x0000_s1400" o:spt="75" type="#_x0000_t75" style="position:absolute;left:2810;top:5769;height:108;width:639;" filled="f" stroked="f" coordsize="21600,21600">
              <v:path/>
              <v:fill on="f" focussize="0,0"/>
              <v:stroke on="f"/>
              <v:imagedata r:id="rId263" o:title=""/>
              <o:lock v:ext="edit" aspectratio="t"/>
            </v:shape>
            <v:shape id="_x0000_s1401" o:spid="_x0000_s1401" o:spt="75" type="#_x0000_t75" style="position:absolute;left:3379;top:5688;height:282;width:474;" filled="f" stroked="f" coordsize="21600,21600">
              <v:path/>
              <v:fill on="f" focussize="0,0"/>
              <v:stroke on="f"/>
              <v:imagedata r:id="rId264" o:title=""/>
              <o:lock v:ext="edit" aspectratio="t"/>
            </v:shape>
            <v:shape id="_x0000_s1402" o:spid="_x0000_s1402" o:spt="75" type="#_x0000_t75" style="position:absolute;left:3938;top:5688;height:310;width:1466;" filled="f" stroked="f" coordsize="21600,21600">
              <v:path/>
              <v:fill on="f" focussize="0,0"/>
              <v:stroke on="f"/>
              <v:imagedata r:id="rId265" o:title=""/>
              <o:lock v:ext="edit" aspectratio="t"/>
            </v:shape>
            <v:shape id="_x0000_s1403" o:spid="_x0000_s1403" o:spt="202" type="#_x0000_t202" style="position:absolute;left:1820;top:6444;height:1440;width:8623;" fillcolor="#FFFFFF" filled="t" stroked="f" coordsize="21600,21600">
              <v:path/>
              <v:fill on="t" focussize="0,0"/>
              <v:stroke on="f" joinstyle="miter"/>
              <v:imagedata o:title=""/>
              <o:lock v:ext="edit"/>
              <v:textbox inset="0mm,0mm,0mm,0mm">
                <w:txbxContent>
                  <w:p>
                    <w:pPr>
                      <w:numPr>
                        <w:ilvl w:val="0"/>
                        <w:numId w:val="32"/>
                      </w:numPr>
                      <w:tabs>
                        <w:tab w:val="left" w:pos="419"/>
                        <w:tab w:val="left" w:pos="420"/>
                      </w:tabs>
                      <w:spacing w:before="50"/>
                      <w:ind w:left="419" w:right="0" w:hanging="420"/>
                      <w:jc w:val="left"/>
                      <w:rPr>
                        <w:sz w:val="24"/>
                      </w:rPr>
                    </w:pPr>
                    <w:r>
                      <w:rPr>
                        <w:color w:val="2E2E2E"/>
                        <w:spacing w:val="-20"/>
                        <w:sz w:val="24"/>
                      </w:rPr>
                      <w:t xml:space="preserve">英语 </w:t>
                    </w:r>
                    <w:r>
                      <w:rPr>
                        <w:color w:val="2E2E2E"/>
                        <w:sz w:val="24"/>
                      </w:rPr>
                      <w:t>2</w:t>
                    </w:r>
                    <w:r>
                      <w:rPr>
                        <w:color w:val="2E2E2E"/>
                        <w:spacing w:val="-20"/>
                        <w:sz w:val="24"/>
                      </w:rPr>
                      <w:t xml:space="preserve"> 小时</w:t>
                    </w:r>
                    <w:r>
                      <w:rPr>
                        <w:color w:val="2E2E2E"/>
                        <w:sz w:val="24"/>
                      </w:rPr>
                      <w:t>（1</w:t>
                    </w:r>
                    <w:r>
                      <w:rPr>
                        <w:color w:val="2E2E2E"/>
                        <w:spacing w:val="-12"/>
                        <w:sz w:val="24"/>
                      </w:rPr>
                      <w:t xml:space="preserve"> 小时单词</w:t>
                    </w:r>
                    <w:r>
                      <w:rPr>
                        <w:color w:val="2E2E2E"/>
                        <w:sz w:val="24"/>
                      </w:rPr>
                      <w:t>，1</w:t>
                    </w:r>
                    <w:r>
                      <w:rPr>
                        <w:color w:val="2E2E2E"/>
                        <w:spacing w:val="-8"/>
                        <w:sz w:val="24"/>
                      </w:rPr>
                      <w:t xml:space="preserve"> 小时阅读专项训练</w:t>
                    </w:r>
                    <w:r>
                      <w:rPr>
                        <w:color w:val="2E2E2E"/>
                        <w:sz w:val="24"/>
                      </w:rPr>
                      <w:t>）</w:t>
                    </w:r>
                  </w:p>
                  <w:p>
                    <w:pPr>
                      <w:numPr>
                        <w:ilvl w:val="0"/>
                        <w:numId w:val="32"/>
                      </w:numPr>
                      <w:tabs>
                        <w:tab w:val="left" w:pos="419"/>
                        <w:tab w:val="left" w:pos="420"/>
                      </w:tabs>
                      <w:spacing w:before="52"/>
                      <w:ind w:left="419" w:right="0" w:hanging="420"/>
                      <w:jc w:val="left"/>
                      <w:rPr>
                        <w:sz w:val="24"/>
                      </w:rPr>
                    </w:pPr>
                    <w:r>
                      <w:rPr>
                        <w:color w:val="2E2E2E"/>
                        <w:sz w:val="24"/>
                      </w:rPr>
                      <w:t>专业课（1.5</w:t>
                    </w:r>
                    <w:r>
                      <w:rPr>
                        <w:color w:val="2E2E2E"/>
                        <w:spacing w:val="-20"/>
                        <w:sz w:val="24"/>
                      </w:rPr>
                      <w:t xml:space="preserve"> 小时</w:t>
                    </w:r>
                    <w:r>
                      <w:rPr>
                        <w:color w:val="2E2E2E"/>
                        <w:sz w:val="24"/>
                      </w:rPr>
                      <w:t>）这个其实是他们考数学的复习数学</w:t>
                    </w:r>
                  </w:p>
                  <w:p>
                    <w:pPr>
                      <w:numPr>
                        <w:ilvl w:val="0"/>
                        <w:numId w:val="32"/>
                      </w:numPr>
                      <w:tabs>
                        <w:tab w:val="left" w:pos="419"/>
                        <w:tab w:val="left" w:pos="420"/>
                      </w:tabs>
                      <w:spacing w:before="53"/>
                      <w:ind w:left="419" w:right="0" w:hanging="420"/>
                      <w:jc w:val="left"/>
                      <w:rPr>
                        <w:sz w:val="24"/>
                      </w:rPr>
                    </w:pPr>
                    <w:r>
                      <w:rPr>
                        <w:color w:val="2E2E2E"/>
                        <w:sz w:val="24"/>
                      </w:rPr>
                      <w:t>专业课（1.5</w:t>
                    </w:r>
                    <w:r>
                      <w:rPr>
                        <w:color w:val="2E2E2E"/>
                        <w:spacing w:val="-20"/>
                        <w:sz w:val="24"/>
                      </w:rPr>
                      <w:t xml:space="preserve"> 小时</w:t>
                    </w:r>
                    <w:r>
                      <w:rPr>
                        <w:color w:val="2E2E2E"/>
                        <w:sz w:val="24"/>
                      </w:rPr>
                      <w:t>）</w:t>
                    </w:r>
                  </w:p>
                  <w:p>
                    <w:pPr>
                      <w:numPr>
                        <w:ilvl w:val="0"/>
                        <w:numId w:val="32"/>
                      </w:numPr>
                      <w:tabs>
                        <w:tab w:val="left" w:pos="419"/>
                        <w:tab w:val="left" w:pos="420"/>
                      </w:tabs>
                      <w:spacing w:before="52"/>
                      <w:ind w:left="419" w:right="0" w:hanging="420"/>
                      <w:jc w:val="left"/>
                      <w:rPr>
                        <w:sz w:val="24"/>
                      </w:rPr>
                    </w:pPr>
                    <w:r>
                      <w:rPr>
                        <w:color w:val="2E2E2E"/>
                        <w:sz w:val="24"/>
                      </w:rPr>
                      <w:t>亲临师哥师姐的复试现场（认识师哥师姐，收集复习资料，收集复试题）</w:t>
                    </w:r>
                  </w:p>
                </w:txbxContent>
              </v:textbox>
            </v:shape>
            <v:shape id="_x0000_s1404" o:spid="_x0000_s1404" o:spt="202" type="#_x0000_t202" style="position:absolute;left:1822;top:1146;height:4160;width:8608;" fillcolor="#FFFFFF" filled="t" stroked="f" coordsize="21600,21600">
              <v:path/>
              <v:fill on="t" focussize="0,0"/>
              <v:stroke on="f" joinstyle="miter"/>
              <v:imagedata o:title=""/>
              <o:lock v:ext="edit"/>
              <v:textbox inset="0mm,0mm,0mm,0mm">
                <w:txbxContent>
                  <w:p>
                    <w:pPr>
                      <w:numPr>
                        <w:ilvl w:val="0"/>
                        <w:numId w:val="33"/>
                      </w:numPr>
                      <w:tabs>
                        <w:tab w:val="left" w:pos="419"/>
                        <w:tab w:val="left" w:pos="420"/>
                      </w:tabs>
                      <w:spacing w:before="51"/>
                      <w:ind w:left="419" w:right="0" w:hanging="420"/>
                      <w:jc w:val="left"/>
                      <w:rPr>
                        <w:sz w:val="24"/>
                      </w:rPr>
                    </w:pPr>
                    <w:r>
                      <w:rPr>
                        <w:color w:val="2E2E2E"/>
                        <w:spacing w:val="-12"/>
                        <w:sz w:val="24"/>
                      </w:rPr>
                      <w:t xml:space="preserve">英语学习 </w:t>
                    </w:r>
                    <w:r>
                      <w:rPr>
                        <w:color w:val="2E2E2E"/>
                        <w:sz w:val="24"/>
                      </w:rPr>
                      <w:t>2.5</w:t>
                    </w:r>
                    <w:r>
                      <w:rPr>
                        <w:color w:val="2E2E2E"/>
                        <w:spacing w:val="-20"/>
                        <w:sz w:val="24"/>
                      </w:rPr>
                      <w:t xml:space="preserve"> 小时</w:t>
                    </w:r>
                    <w:r>
                      <w:rPr>
                        <w:color w:val="2E2E2E"/>
                        <w:sz w:val="24"/>
                      </w:rPr>
                      <w:t>（1.5</w:t>
                    </w:r>
                    <w:r>
                      <w:rPr>
                        <w:color w:val="2E2E2E"/>
                        <w:spacing w:val="-15"/>
                        <w:sz w:val="24"/>
                      </w:rPr>
                      <w:t xml:space="preserve"> 单词、</w:t>
                    </w:r>
                    <w:r>
                      <w:rPr>
                        <w:color w:val="2E2E2E"/>
                        <w:sz w:val="24"/>
                      </w:rPr>
                      <w:t>0.5</w:t>
                    </w:r>
                    <w:r>
                      <w:rPr>
                        <w:color w:val="2E2E2E"/>
                        <w:spacing w:val="-15"/>
                        <w:sz w:val="24"/>
                      </w:rPr>
                      <w:t xml:space="preserve"> 语法、</w:t>
                    </w:r>
                    <w:r>
                      <w:rPr>
                        <w:color w:val="2E2E2E"/>
                        <w:sz w:val="24"/>
                      </w:rPr>
                      <w:t>05</w:t>
                    </w:r>
                    <w:r>
                      <w:rPr>
                        <w:color w:val="2E2E2E"/>
                        <w:spacing w:val="-20"/>
                        <w:sz w:val="24"/>
                      </w:rPr>
                      <w:t xml:space="preserve"> 精读</w:t>
                    </w:r>
                    <w:r>
                      <w:rPr>
                        <w:color w:val="2E2E2E"/>
                        <w:sz w:val="24"/>
                      </w:rPr>
                      <w:t>）</w:t>
                    </w:r>
                  </w:p>
                  <w:p>
                    <w:pPr>
                      <w:numPr>
                        <w:ilvl w:val="0"/>
                        <w:numId w:val="33"/>
                      </w:numPr>
                      <w:tabs>
                        <w:tab w:val="left" w:pos="419"/>
                        <w:tab w:val="left" w:pos="420"/>
                      </w:tabs>
                      <w:spacing w:before="52"/>
                      <w:ind w:left="419" w:right="0" w:hanging="420"/>
                      <w:jc w:val="left"/>
                      <w:rPr>
                        <w:sz w:val="24"/>
                      </w:rPr>
                    </w:pPr>
                    <w:r>
                      <w:rPr>
                        <w:color w:val="2E2E2E"/>
                        <w:sz w:val="24"/>
                      </w:rPr>
                      <w:t>专业课 1</w:t>
                    </w:r>
                    <w:r>
                      <w:rPr>
                        <w:color w:val="2E2E2E"/>
                        <w:spacing w:val="-8"/>
                        <w:sz w:val="24"/>
                      </w:rPr>
                      <w:t xml:space="preserve"> 小时专业课指定教材</w:t>
                    </w:r>
                  </w:p>
                  <w:p>
                    <w:pPr>
                      <w:numPr>
                        <w:ilvl w:val="0"/>
                        <w:numId w:val="33"/>
                      </w:numPr>
                      <w:tabs>
                        <w:tab w:val="left" w:pos="419"/>
                        <w:tab w:val="left" w:pos="420"/>
                      </w:tabs>
                      <w:spacing w:before="53"/>
                      <w:ind w:left="419" w:right="0" w:hanging="420"/>
                      <w:jc w:val="left"/>
                      <w:rPr>
                        <w:sz w:val="24"/>
                      </w:rPr>
                    </w:pPr>
                    <w:r>
                      <w:rPr>
                        <w:color w:val="2E2E2E"/>
                        <w:sz w:val="24"/>
                      </w:rPr>
                      <w:t>院校专业的选择，早选择早准备</w:t>
                    </w:r>
                  </w:p>
                  <w:p>
                    <w:pPr>
                      <w:numPr>
                        <w:ilvl w:val="0"/>
                        <w:numId w:val="33"/>
                      </w:numPr>
                      <w:tabs>
                        <w:tab w:val="left" w:pos="419"/>
                        <w:tab w:val="left" w:pos="420"/>
                      </w:tabs>
                      <w:spacing w:before="52"/>
                      <w:ind w:left="419" w:right="0" w:hanging="420"/>
                      <w:jc w:val="left"/>
                      <w:rPr>
                        <w:sz w:val="24"/>
                      </w:rPr>
                    </w:pPr>
                    <w:r>
                      <w:rPr>
                        <w:color w:val="2E2E2E"/>
                        <w:sz w:val="24"/>
                      </w:rPr>
                      <w:t>全年规划——安排好细节，有所取舍。做精神食粮的准备</w:t>
                    </w:r>
                  </w:p>
                  <w:p>
                    <w:pPr>
                      <w:spacing w:before="0" w:line="240" w:lineRule="auto"/>
                      <w:rPr>
                        <w:sz w:val="26"/>
                      </w:rPr>
                    </w:pPr>
                  </w:p>
                  <w:p>
                    <w:pPr>
                      <w:spacing w:before="1" w:line="280" w:lineRule="auto"/>
                      <w:ind w:left="-1" w:right="-15" w:firstLine="480"/>
                      <w:jc w:val="both"/>
                      <w:rPr>
                        <w:sz w:val="24"/>
                      </w:rPr>
                    </w:pPr>
                    <w:r>
                      <w:rPr>
                        <w:color w:val="2E2E2E"/>
                        <w:spacing w:val="-3"/>
                        <w:sz w:val="24"/>
                      </w:rPr>
                      <w:t>原因:考研分四个时间段：现在——考前年四月亢奋期；</w:t>
                    </w:r>
                    <w:r>
                      <w:rPr>
                        <w:color w:val="2E2E2E"/>
                        <w:spacing w:val="-5"/>
                        <w:sz w:val="24"/>
                      </w:rPr>
                      <w:t>5——8</w:t>
                    </w:r>
                    <w:r>
                      <w:rPr>
                        <w:color w:val="2E2E2E"/>
                        <w:spacing w:val="-15"/>
                        <w:sz w:val="24"/>
                      </w:rPr>
                      <w:t xml:space="preserve"> 月量变，</w:t>
                    </w:r>
                    <w:r>
                      <w:rPr>
                        <w:color w:val="2E2E2E"/>
                        <w:spacing w:val="-12"/>
                        <w:sz w:val="24"/>
                      </w:rPr>
                      <w:t>9</w:t>
                    </w:r>
                    <w:r>
                      <w:rPr>
                        <w:color w:val="2E2E2E"/>
                        <w:spacing w:val="-22"/>
                        <w:sz w:val="24"/>
                      </w:rPr>
                      <w:t>、</w:t>
                    </w:r>
                    <w:r>
                      <w:rPr>
                        <w:color w:val="2E2E2E"/>
                        <w:sz w:val="24"/>
                      </w:rPr>
                      <w:t>10 迷茫期，11、12</w:t>
                    </w:r>
                    <w:r>
                      <w:rPr>
                        <w:color w:val="2E2E2E"/>
                        <w:spacing w:val="-13"/>
                        <w:sz w:val="24"/>
                      </w:rPr>
                      <w:t xml:space="preserve"> 平静质变。很多人在 </w:t>
                    </w:r>
                    <w:r>
                      <w:rPr>
                        <w:color w:val="2E2E2E"/>
                        <w:sz w:val="24"/>
                      </w:rPr>
                      <w:t>9/10</w:t>
                    </w:r>
                    <w:r>
                      <w:rPr>
                        <w:color w:val="2E2E2E"/>
                        <w:spacing w:val="-8"/>
                        <w:sz w:val="24"/>
                      </w:rPr>
                      <w:t xml:space="preserve"> 月放弃，做精神食粮的准备就是为了突破迷茫期。</w:t>
                    </w:r>
                  </w:p>
                  <w:p>
                    <w:pPr>
                      <w:spacing w:before="8" w:line="240" w:lineRule="auto"/>
                      <w:rPr>
                        <w:sz w:val="17"/>
                      </w:rPr>
                    </w:pPr>
                  </w:p>
                  <w:p>
                    <w:pPr>
                      <w:spacing w:before="0" w:line="360" w:lineRule="atLeast"/>
                      <w:ind w:left="-1" w:right="-15" w:firstLine="379"/>
                      <w:jc w:val="both"/>
                      <w:rPr>
                        <w:sz w:val="24"/>
                      </w:rPr>
                    </w:pPr>
                    <w:r>
                      <w:rPr>
                        <w:color w:val="2E2E2E"/>
                        <w:spacing w:val="-11"/>
                        <w:sz w:val="24"/>
                      </w:rPr>
                      <w:t>方法：一般是考研之初准备励志书、励志音乐电影；或者储备现在的激情，</w:t>
                    </w:r>
                    <w:r>
                      <w:rPr>
                        <w:color w:val="2E2E2E"/>
                        <w:spacing w:val="-34"/>
                        <w:sz w:val="24"/>
                      </w:rPr>
                      <w:t>（</w:t>
                    </w:r>
                    <w:r>
                      <w:rPr>
                        <w:color w:val="2E2E2E"/>
                        <w:sz w:val="24"/>
                      </w:rPr>
                      <w:t>盲目乐观型幻想症</w:t>
                    </w:r>
                    <w:r>
                      <w:rPr>
                        <w:color w:val="2E2E2E"/>
                        <w:spacing w:val="-8"/>
                        <w:sz w:val="24"/>
                      </w:rPr>
                      <w:t>）</w:t>
                    </w:r>
                    <w:r>
                      <w:rPr>
                        <w:color w:val="2E2E2E"/>
                        <w:spacing w:val="-4"/>
                        <w:sz w:val="24"/>
                      </w:rPr>
                      <w:t>如写考研日记，录音日记，把自己对自己的承诺记录下来，还有每次的收获对自己的鼓励，记录生命的精彩，享受考研，快乐考研。</w:t>
                    </w:r>
                  </w:p>
                </w:txbxContent>
              </v:textbox>
            </v:shape>
            <w10:wrap type="topAndBottom"/>
          </v:group>
        </w:pict>
      </w:r>
      <w:r>
        <w:pict>
          <v:group id="_x0000_s1405" o:spid="_x0000_s1405" o:spt="203" style="position:absolute;left:0pt;margin-left:90pt;margin-top:421.95pt;height:80.25pt;width:435.35pt;mso-position-horizontal-relative:page;mso-wrap-distance-bottom:0pt;mso-wrap-distance-top:0pt;z-index:4096;mso-width-relative:page;mso-height-relative:page;" coordorigin="1800,8439" coordsize="8707,1605">
            <o:lock v:ext="edit"/>
            <v:shape id="_x0000_s1406" o:spid="_x0000_s1406" style="position:absolute;left:1800;top:8986;height:1058;width:8707;" fillcolor="#A6A6A6" filled="t" stroked="f" coordorigin="1800,8986" coordsize="8707,1058" path="m10507,10044l1800,10044,1800,8986,10507,8986,10507,8996,1820,8996,1810,9006,1820,9006,1820,10024,1810,10024,1820,10034,10507,10034,10507,10044xm1820,9006l1810,9006,1820,8996,1820,9006xm10487,9006l1820,9006,1820,8996,10487,8996,10487,9006xm10487,10034l10487,8996,10497,9006,10507,9006,10507,10024,10497,10024,10487,10034xm10507,9006l10497,9006,10487,8996,10507,8996,10507,9006xm1820,10034l1810,10024,1820,10024,1820,10034xm10487,10034l1820,10034,1820,10024,10487,10024,10487,10034xm10507,10034l10487,10034,10497,10024,10507,10024,10507,10034xe">
              <v:path arrowok="t"/>
              <v:fill on="t" focussize="0,0"/>
              <v:stroke on="f"/>
              <v:imagedata o:title=""/>
              <o:lock v:ext="edit"/>
            </v:shape>
            <v:shape id="_x0000_s1407" o:spid="_x0000_s1407" style="position:absolute;left:1945;top:8439;height:637;width:3623;" fillcolor="#A4A4A4" filled="t" stroked="f" coordorigin="1945,8439" coordsize="3623,637" path="m5508,9076l2005,9076,1982,9068,1963,9045,1950,9011,1945,8970,1945,8545,1950,8504,1963,8470,1982,8448,2005,8439,5508,8439,5531,8448,5550,8470,5563,8504,5568,8545,5568,8970,5563,9011,5550,9045,5531,9068,5508,9076xe">
              <v:path arrowok="t"/>
              <v:fill on="t" focussize="0,0"/>
              <v:stroke on="f"/>
              <v:imagedata o:title=""/>
              <o:lock v:ext="edit"/>
            </v:shape>
            <v:shape id="_x0000_s1408" o:spid="_x0000_s1408" o:spt="75" type="#_x0000_t75" style="position:absolute;left:2051;top:8584;height:281;width:203;" filled="f" stroked="f" coordsize="21600,21600">
              <v:path/>
              <v:fill on="f" focussize="0,0"/>
              <v:stroke on="f"/>
              <v:imagedata r:id="rId266" o:title=""/>
              <o:lock v:ext="edit" aspectratio="t"/>
            </v:shape>
            <v:shape id="_x0000_s1409" o:spid="_x0000_s1409" o:spt="75" type="#_x0000_t75" style="position:absolute;left:2187;top:8584;height:307;width:618;" filled="f" stroked="f" coordsize="21600,21600">
              <v:path/>
              <v:fill on="f" focussize="0,0"/>
              <v:stroke on="f"/>
              <v:imagedata r:id="rId267" o:title=""/>
              <o:lock v:ext="edit" aspectratio="t"/>
            </v:shape>
            <v:shape id="_x0000_s1410" o:spid="_x0000_s1410" o:spt="75" type="#_x0000_t75" style="position:absolute;left:2749;top:8665;height:108;width:639;" filled="f" stroked="f" coordsize="21600,21600">
              <v:path/>
              <v:fill on="f" focussize="0,0"/>
              <v:stroke on="f"/>
              <v:imagedata r:id="rId268" o:title=""/>
              <o:lock v:ext="edit" aspectratio="t"/>
            </v:shape>
            <v:shape id="_x0000_s1411" o:spid="_x0000_s1411" o:spt="75" type="#_x0000_t75" style="position:absolute;left:3318;top:8584;height:282;width:487;" filled="f" stroked="f" coordsize="21600,21600">
              <v:path/>
              <v:fill on="f" focussize="0,0"/>
              <v:stroke on="f"/>
              <v:imagedata r:id="rId269" o:title=""/>
              <o:lock v:ext="edit" aspectratio="t"/>
            </v:shape>
            <v:shape id="_x0000_s1412" o:spid="_x0000_s1412" o:spt="75" type="#_x0000_t75" style="position:absolute;left:3818;top:8584;height:310;width:1454;" filled="f" stroked="f" coordsize="21600,21600">
              <v:path/>
              <v:fill on="f" focussize="0,0"/>
              <v:stroke on="f"/>
              <v:imagedata r:id="rId270" o:title=""/>
              <o:lock v:ext="edit" aspectratio="t"/>
            </v:shape>
            <v:shape id="_x0000_s1413" o:spid="_x0000_s1413" o:spt="202" type="#_x0000_t202" style="position:absolute;left:1800;top:8439;height:1605;width:8707;" filled="f" stroked="f" coordsize="21600,21600">
              <v:path/>
              <v:fill on="f" focussize="0,0"/>
              <v:stroke on="f" joinstyle="miter"/>
              <v:imagedata o:title=""/>
              <o:lock v:ext="edit"/>
              <v:textbox inset="0mm,0mm,0mm,0mm">
                <w:txbxContent>
                  <w:p>
                    <w:pPr>
                      <w:spacing w:before="0" w:line="240" w:lineRule="auto"/>
                      <w:rPr>
                        <w:sz w:val="26"/>
                      </w:rPr>
                    </w:pPr>
                  </w:p>
                  <w:p>
                    <w:pPr>
                      <w:spacing w:before="0" w:line="240" w:lineRule="auto"/>
                      <w:rPr>
                        <w:sz w:val="26"/>
                      </w:rPr>
                    </w:pPr>
                  </w:p>
                  <w:p>
                    <w:pPr>
                      <w:numPr>
                        <w:ilvl w:val="0"/>
                        <w:numId w:val="34"/>
                      </w:numPr>
                      <w:tabs>
                        <w:tab w:val="left" w:pos="439"/>
                        <w:tab w:val="left" w:pos="440"/>
                        <w:tab w:val="left" w:pos="8686"/>
                      </w:tabs>
                      <w:spacing w:before="180"/>
                      <w:ind w:left="439" w:right="0" w:hanging="420"/>
                      <w:jc w:val="left"/>
                      <w:rPr>
                        <w:sz w:val="24"/>
                      </w:rPr>
                    </w:pPr>
                    <w:r>
                      <w:rPr>
                        <w:color w:val="2E2E2E"/>
                        <w:sz w:val="24"/>
                        <w:shd w:val="clear" w:color="auto" w:fill="FFFFFF"/>
                      </w:rPr>
                      <w:t>做一套模拟试题，针对性调整计划</w:t>
                    </w:r>
                    <w:r>
                      <w:rPr>
                        <w:color w:val="2E2E2E"/>
                        <w:sz w:val="24"/>
                        <w:shd w:val="clear" w:color="auto" w:fill="FFFFFF"/>
                      </w:rPr>
                      <w:tab/>
                    </w:r>
                  </w:p>
                </w:txbxContent>
              </v:textbox>
            </v:shape>
            <w10:wrap type="topAndBottom"/>
          </v:group>
        </w:pict>
      </w:r>
    </w:p>
    <w:p>
      <w:pPr>
        <w:pStyle w:val="3"/>
        <w:spacing w:before="9"/>
        <w:rPr>
          <w:sz w:val="8"/>
        </w:rPr>
      </w:pPr>
    </w:p>
    <w:p>
      <w:pPr>
        <w:spacing w:after="0"/>
        <w:rPr>
          <w:sz w:val="8"/>
        </w:rPr>
        <w:sectPr>
          <w:pgSz w:w="11910" w:h="16840"/>
          <w:pgMar w:top="1100" w:right="780" w:bottom="1180" w:left="1200" w:header="901" w:footer="989" w:gutter="0"/>
        </w:sectPr>
      </w:pPr>
    </w:p>
    <w:p>
      <w:pPr>
        <w:pStyle w:val="3"/>
        <w:rPr>
          <w:rFonts w:ascii="Times New Roman"/>
          <w:sz w:val="20"/>
        </w:rPr>
      </w:pPr>
    </w:p>
    <w:p>
      <w:pPr>
        <w:pStyle w:val="3"/>
        <w:rPr>
          <w:rFonts w:ascii="Times New Roman"/>
          <w:sz w:val="12"/>
        </w:rPr>
      </w:pPr>
    </w:p>
    <w:p>
      <w:pPr>
        <w:pStyle w:val="3"/>
        <w:ind w:left="600"/>
        <w:rPr>
          <w:rFonts w:ascii="Times New Roman"/>
          <w:sz w:val="20"/>
        </w:rPr>
      </w:pPr>
      <w:r>
        <w:rPr>
          <w:rFonts w:ascii="Times New Roman"/>
          <w:sz w:val="20"/>
        </w:rPr>
        <w:pict>
          <v:group id="_x0000_s1414" o:spid="_x0000_s1414" o:spt="203" style="height:214.85pt;width:430.55pt;" coordsize="8611,4297">
            <o:lock v:ext="edit"/>
            <v:shape id="_x0000_s1415" o:spid="_x0000_s1415" style="position:absolute;left:0;top:614;height:2109;width:8611;" fillcolor="#A6A6A6" filled="t" stroked="f" coordorigin="0,614" coordsize="8611,2109" path="m8611,2723l0,2723,0,614,8611,614,8611,624,20,624,10,634,20,634,20,2703,10,2703,20,2713,8611,2713,8611,2723xm20,634l10,634,20,624,20,634xm8591,634l20,634,20,624,8591,624,8591,634xm8591,2713l8591,624,8601,634,8611,634,8611,2703,8601,2703,8591,2713xm8611,634l8601,634,8591,624,8611,624,8611,634xm20,2713l10,2703,20,2703,20,2713xm8591,2713l20,2713,20,2703,8591,2703,8591,2713xm8611,2713l8591,2713,8601,2703,8611,2703,8611,2713xe">
              <v:path arrowok="t"/>
              <v:fill on="t" focussize="0,0"/>
              <v:stroke on="f"/>
              <v:imagedata o:title=""/>
              <o:lock v:ext="edit"/>
            </v:shape>
            <v:shape id="_x0000_s1416" o:spid="_x0000_s1416" style="position:absolute;left:47;top:0;height:622;width:3959;" fillcolor="#A4A4A4" filled="t" stroked="f" coordorigin="47,0" coordsize="3959,622" path="m3940,622l113,622,87,614,66,592,52,559,47,518,47,104,52,63,66,30,87,8,113,0,3940,0,3966,8,3987,30,4001,63,4006,104,4006,518,4001,559,3987,592,3966,614,3940,622xe">
              <v:path arrowok="t"/>
              <v:fill on="t" focussize="0,0"/>
              <v:stroke on="f"/>
              <v:imagedata o:title=""/>
              <o:lock v:ext="edit"/>
            </v:shape>
            <v:shape id="_x0000_s1417" o:spid="_x0000_s1417" o:spt="75" type="#_x0000_t75" style="position:absolute;left:147;top:137;height:279;width:216;" filled="f" stroked="f" coordsize="21600,21600">
              <v:path/>
              <v:fill on="f" focussize="0,0"/>
              <v:stroke on="f"/>
              <v:imagedata r:id="rId271" o:title=""/>
              <o:lock v:ext="edit" aspectratio="t"/>
            </v:shape>
            <v:shape id="_x0000_s1418" o:spid="_x0000_s1418" o:spt="75" type="#_x0000_t75" style="position:absolute;left:289;top:137;height:307;width:352;" filled="f" stroked="f" coordsize="21600,21600">
              <v:path/>
              <v:fill on="f" focussize="0,0"/>
              <v:stroke on="f"/>
              <v:imagedata r:id="rId272" o:title=""/>
              <o:lock v:ext="edit" aspectratio="t"/>
            </v:shape>
            <v:shape id="_x0000_s1419" o:spid="_x0000_s1419" o:spt="75" type="#_x0000_t75" style="position:absolute;left:597;top:284;height:133;width:134;" filled="f" stroked="f" coordsize="21600,21600">
              <v:path/>
              <v:fill on="f" focussize="0,0"/>
              <v:stroke on="f"/>
              <v:imagedata r:id="rId273" o:title=""/>
              <o:lock v:ext="edit" aspectratio="t"/>
            </v:shape>
            <v:shape id="_x0000_s1420" o:spid="_x0000_s1420" o:spt="75" type="#_x0000_t75" style="position:absolute;left:853;top:137;height:281;width:208;" filled="f" stroked="f" coordsize="21600,21600">
              <v:path/>
              <v:fill on="f" focussize="0,0"/>
              <v:stroke on="f"/>
              <v:imagedata r:id="rId274" o:title=""/>
              <o:lock v:ext="edit" aspectratio="t"/>
            </v:shape>
            <v:shape id="_x0000_s1421" o:spid="_x0000_s1421" o:spt="75" type="#_x0000_t75" style="position:absolute;left:991;top:217;height:108;width:639;" filled="f" stroked="f" coordsize="21600,21600">
              <v:path/>
              <v:fill on="f" focussize="0,0"/>
              <v:stroke on="f"/>
              <v:imagedata r:id="rId275" o:title=""/>
              <o:lock v:ext="edit" aspectratio="t"/>
            </v:shape>
            <v:shape id="_x0000_s1422" o:spid="_x0000_s1422" o:spt="75" type="#_x0000_t75" style="position:absolute;left:1557;top:137;height:281;width:209;" filled="f" stroked="f" coordsize="21600,21600">
              <v:path/>
              <v:fill on="f" focussize="0,0"/>
              <v:stroke on="f"/>
              <v:imagedata r:id="rId276" o:title=""/>
              <o:lock v:ext="edit" aspectratio="t"/>
            </v:shape>
            <v:shape id="_x0000_s1423" o:spid="_x0000_s1423" o:spt="75" type="#_x0000_t75" style="position:absolute;left:1715;top:262;height:161;width:165;" filled="f" stroked="f" coordsize="21600,21600">
              <v:path/>
              <v:fill on="f" focussize="0,0"/>
              <v:stroke on="f"/>
              <v:imagedata r:id="rId277" o:title=""/>
              <o:lock v:ext="edit" aspectratio="t"/>
            </v:shape>
            <v:shape id="_x0000_s1424" o:spid="_x0000_s1424" o:spt="75" type="#_x0000_t75" style="position:absolute;left:1980;top:137;height:281;width:352;" filled="f" stroked="f" coordsize="21600,21600">
              <v:path/>
              <v:fill on="f" focussize="0,0"/>
              <v:stroke on="f"/>
              <v:imagedata r:id="rId278" o:title=""/>
              <o:lock v:ext="edit" aspectratio="t"/>
            </v:shape>
            <v:shape id="_x0000_s1425" o:spid="_x0000_s1425" o:spt="75" type="#_x0000_t75" style="position:absolute;left:2330;top:137;height:310;width:1466;" filled="f" stroked="f" coordsize="21600,21600">
              <v:path/>
              <v:fill on="f" focussize="0,0"/>
              <v:stroke on="f"/>
              <v:imagedata r:id="rId279" o:title=""/>
              <o:lock v:ext="edit" aspectratio="t"/>
            </v:shape>
            <v:shape id="_x0000_s1426" o:spid="_x0000_s1426" style="position:absolute;left:4;top:3443;height:854;width:8322;" fillcolor="#A6A6A6" filled="t" stroked="f" coordorigin="4,3443" coordsize="8322,854" path="m8326,4297l4,4297,4,3443,8326,3443,8326,3453,24,3453,14,3463,24,3463,24,4277,14,4277,24,4287,8326,4287,8326,4297xm24,3463l14,3463,24,3453,24,3463xm8306,3463l24,3463,24,3453,8306,3453,8306,3463xm8306,4287l8306,3453,8316,3463,8326,3463,8326,4277,8316,4277,8306,4287xm8326,3463l8316,3463,8306,3453,8326,3453,8326,3463xm24,4287l14,4277,24,4277,24,4287xm8306,4287l24,4287,24,4277,8306,4277,8306,4287xm8326,4287l8306,4287,8316,4277,8326,4277,8326,4287xe">
              <v:path arrowok="t"/>
              <v:fill on="t" focussize="0,0"/>
              <v:stroke on="f"/>
              <v:imagedata o:title=""/>
              <o:lock v:ext="edit"/>
            </v:shape>
            <v:shape id="_x0000_s1427" o:spid="_x0000_s1427" style="position:absolute;left:0;top:2784;height:622;width:3594;" fillcolor="#A4A4A4" filled="t" stroked="f" coordorigin="0,2784" coordsize="3594,622" path="m3535,3406l60,3406,36,3398,17,3376,5,3343,0,3302,0,2888,5,2847,17,2814,36,2792,60,2784,3535,2784,3558,2792,3577,2814,3589,2847,3594,2888,3594,3302,3589,3343,3577,3376,3558,3398,3535,3406xe">
              <v:path arrowok="t"/>
              <v:fill on="t" focussize="0,0"/>
              <v:stroke on="f"/>
              <v:imagedata o:title=""/>
              <o:lock v:ext="edit"/>
            </v:shape>
            <v:shape id="_x0000_s1428" o:spid="_x0000_s1428" o:spt="75" type="#_x0000_t75" style="position:absolute;left:106;top:2922;height:281;width:203;" filled="f" stroked="f" coordsize="21600,21600">
              <v:path/>
              <v:fill on="f" focussize="0,0"/>
              <v:stroke on="f"/>
              <v:imagedata r:id="rId280" o:title=""/>
              <o:lock v:ext="edit" aspectratio="t"/>
            </v:shape>
            <v:shape id="_x0000_s1429" o:spid="_x0000_s1429" o:spt="75" type="#_x0000_t75" style="position:absolute;left:242;top:2922;height:307;width:777;" filled="f" stroked="f" coordsize="21600,21600">
              <v:path/>
              <v:fill on="f" focussize="0,0"/>
              <v:stroke on="f"/>
              <v:imagedata r:id="rId281" o:title=""/>
              <o:lock v:ext="edit" aspectratio="t"/>
            </v:shape>
            <v:shape id="_x0000_s1430" o:spid="_x0000_s1430" o:spt="75" type="#_x0000_t75" style="position:absolute;left:945;top:3002;height:108;width:639;" filled="f" stroked="f" coordsize="21600,21600">
              <v:path/>
              <v:fill on="f" focussize="0,0"/>
              <v:stroke on="f"/>
              <v:imagedata r:id="rId282" o:title=""/>
              <o:lock v:ext="edit" aspectratio="t"/>
            </v:shape>
            <v:shape id="_x0000_s1431" o:spid="_x0000_s1431" o:spt="75" type="#_x0000_t75" style="position:absolute;left:1515;top:2922;height:282;width:486;" filled="f" stroked="f" coordsize="21600,21600">
              <v:path/>
              <v:fill on="f" focussize="0,0"/>
              <v:stroke on="f"/>
              <v:imagedata r:id="rId283" o:title=""/>
              <o:lock v:ext="edit" aspectratio="t"/>
            </v:shape>
            <v:shape id="_x0000_s1432" o:spid="_x0000_s1432" o:spt="75" type="#_x0000_t75" style="position:absolute;left:2006;top:2922;height:311;width:1449;" filled="f" stroked="f" coordsize="21600,21600">
              <v:path/>
              <v:fill on="f" focussize="0,0"/>
              <v:stroke on="f"/>
              <v:imagedata r:id="rId284" o:title=""/>
              <o:lock v:ext="edit" aspectratio="t"/>
            </v:shape>
            <v:shape id="_x0000_s1433" o:spid="_x0000_s1433" o:spt="202" type="#_x0000_t202" style="position:absolute;left:24;top:3690;height:587;width:8281;" fillcolor="#FFFFFF" filled="t" stroked="f" coordsize="21600,21600">
              <v:path/>
              <v:fill on="t" focussize="0,0"/>
              <v:stroke on="f" joinstyle="miter"/>
              <v:imagedata o:title=""/>
              <o:lock v:ext="edit"/>
              <v:textbox inset="0mm,0mm,0mm,0mm">
                <w:txbxContent>
                  <w:p>
                    <w:pPr>
                      <w:numPr>
                        <w:ilvl w:val="0"/>
                        <w:numId w:val="35"/>
                      </w:numPr>
                      <w:tabs>
                        <w:tab w:val="left" w:pos="419"/>
                        <w:tab w:val="left" w:pos="420"/>
                      </w:tabs>
                      <w:spacing w:before="52"/>
                      <w:ind w:left="419" w:right="0" w:hanging="420"/>
                      <w:jc w:val="left"/>
                      <w:rPr>
                        <w:sz w:val="24"/>
                      </w:rPr>
                    </w:pPr>
                    <w:r>
                      <w:rPr>
                        <w:color w:val="2E2E2E"/>
                        <w:spacing w:val="-3"/>
                        <w:sz w:val="24"/>
                      </w:rPr>
                      <w:t xml:space="preserve">期末考试期间仍要坚持看考研内容，持之以恒，时间可以稍短 </w:t>
                    </w:r>
                    <w:r>
                      <w:rPr>
                        <w:color w:val="2E2E2E"/>
                        <w:sz w:val="24"/>
                      </w:rPr>
                      <w:t>2</w:t>
                    </w:r>
                    <w:r>
                      <w:rPr>
                        <w:color w:val="2E2E2E"/>
                        <w:spacing w:val="-20"/>
                        <w:sz w:val="24"/>
                      </w:rPr>
                      <w:t xml:space="preserve"> 小时</w:t>
                    </w:r>
                    <w:r>
                      <w:rPr>
                        <w:color w:val="2E2E2E"/>
                        <w:sz w:val="24"/>
                      </w:rPr>
                      <w:t>/天</w:t>
                    </w:r>
                  </w:p>
                </w:txbxContent>
              </v:textbox>
            </v:shape>
            <v:shape id="_x0000_s1434" o:spid="_x0000_s1434" o:spt="202" type="#_x0000_t202" style="position:absolute;left:20;top:861;height:1800;width:8570;" fillcolor="#FFFFFF" filled="t" stroked="f" coordsize="21600,21600">
              <v:path/>
              <v:fill on="t" focussize="0,0"/>
              <v:stroke on="f" joinstyle="miter"/>
              <v:imagedata o:title=""/>
              <o:lock v:ext="edit"/>
              <v:textbox inset="0mm,0mm,0mm,0mm">
                <w:txbxContent>
                  <w:p>
                    <w:pPr>
                      <w:numPr>
                        <w:ilvl w:val="0"/>
                        <w:numId w:val="36"/>
                      </w:numPr>
                      <w:tabs>
                        <w:tab w:val="left" w:pos="419"/>
                        <w:tab w:val="left" w:pos="420"/>
                      </w:tabs>
                      <w:spacing w:before="51" w:line="280" w:lineRule="auto"/>
                      <w:ind w:left="419" w:right="0" w:hanging="420"/>
                      <w:jc w:val="left"/>
                      <w:rPr>
                        <w:sz w:val="24"/>
                      </w:rPr>
                    </w:pPr>
                    <w:r>
                      <w:rPr>
                        <w:color w:val="2E2E2E"/>
                        <w:sz w:val="24"/>
                      </w:rPr>
                      <w:t>政治的预习开始 40</w:t>
                    </w:r>
                    <w:r>
                      <w:rPr>
                        <w:color w:val="2E2E2E"/>
                        <w:spacing w:val="-20"/>
                        <w:sz w:val="24"/>
                      </w:rPr>
                      <w:t xml:space="preserve"> 分钟</w:t>
                    </w:r>
                    <w:r>
                      <w:rPr>
                        <w:color w:val="2E2E2E"/>
                        <w:sz w:val="24"/>
                      </w:rPr>
                      <w:t>/</w:t>
                    </w:r>
                    <w:r>
                      <w:rPr>
                        <w:color w:val="2E2E2E"/>
                        <w:spacing w:val="-9"/>
                        <w:sz w:val="24"/>
                      </w:rPr>
                      <w:t>天 哲、历、法三部分内容 考研政治红宝书和大纲解析</w:t>
                    </w:r>
                  </w:p>
                  <w:p>
                    <w:pPr>
                      <w:numPr>
                        <w:ilvl w:val="0"/>
                        <w:numId w:val="36"/>
                      </w:numPr>
                      <w:tabs>
                        <w:tab w:val="left" w:pos="419"/>
                        <w:tab w:val="left" w:pos="420"/>
                      </w:tabs>
                      <w:spacing w:before="1"/>
                      <w:ind w:left="419" w:right="0" w:hanging="420"/>
                      <w:jc w:val="left"/>
                      <w:rPr>
                        <w:sz w:val="24"/>
                      </w:rPr>
                    </w:pPr>
                    <w:r>
                      <w:rPr>
                        <w:color w:val="2E2E2E"/>
                        <w:sz w:val="24"/>
                      </w:rPr>
                      <w:t>1.5</w:t>
                    </w:r>
                    <w:r>
                      <w:rPr>
                        <w:color w:val="2E2E2E"/>
                        <w:spacing w:val="-20"/>
                        <w:sz w:val="24"/>
                      </w:rPr>
                      <w:t xml:space="preserve"> 小时</w:t>
                    </w:r>
                    <w:r>
                      <w:rPr>
                        <w:color w:val="2E2E2E"/>
                        <w:sz w:val="24"/>
                      </w:rPr>
                      <w:t>（0.5</w:t>
                    </w:r>
                    <w:r>
                      <w:rPr>
                        <w:color w:val="2E2E2E"/>
                        <w:spacing w:val="-15"/>
                        <w:sz w:val="24"/>
                      </w:rPr>
                      <w:t xml:space="preserve"> 单词。</w:t>
                    </w:r>
                    <w:r>
                      <w:rPr>
                        <w:color w:val="2E2E2E"/>
                        <w:sz w:val="24"/>
                      </w:rPr>
                      <w:t>1</w:t>
                    </w:r>
                    <w:r>
                      <w:rPr>
                        <w:color w:val="2E2E2E"/>
                        <w:spacing w:val="-12"/>
                        <w:sz w:val="24"/>
                      </w:rPr>
                      <w:t xml:space="preserve"> 小时阅读</w:t>
                    </w:r>
                    <w:r>
                      <w:rPr>
                        <w:color w:val="2E2E2E"/>
                        <w:sz w:val="24"/>
                      </w:rPr>
                      <w:t>）</w:t>
                    </w:r>
                  </w:p>
                  <w:p>
                    <w:pPr>
                      <w:numPr>
                        <w:ilvl w:val="0"/>
                        <w:numId w:val="36"/>
                      </w:numPr>
                      <w:tabs>
                        <w:tab w:val="left" w:pos="419"/>
                        <w:tab w:val="left" w:pos="420"/>
                      </w:tabs>
                      <w:spacing w:before="52"/>
                      <w:ind w:left="419" w:right="0" w:hanging="420"/>
                      <w:jc w:val="left"/>
                      <w:rPr>
                        <w:sz w:val="24"/>
                      </w:rPr>
                    </w:pPr>
                    <w:r>
                      <w:rPr>
                        <w:color w:val="2E2E2E"/>
                        <w:sz w:val="24"/>
                      </w:rPr>
                      <w:t>专业课（一）1.5</w:t>
                    </w:r>
                    <w:r>
                      <w:rPr>
                        <w:color w:val="2E2E2E"/>
                        <w:spacing w:val="-20"/>
                        <w:sz w:val="24"/>
                      </w:rPr>
                      <w:t xml:space="preserve"> 小时</w:t>
                    </w:r>
                  </w:p>
                  <w:p>
                    <w:pPr>
                      <w:numPr>
                        <w:ilvl w:val="0"/>
                        <w:numId w:val="36"/>
                      </w:numPr>
                      <w:tabs>
                        <w:tab w:val="left" w:pos="419"/>
                        <w:tab w:val="left" w:pos="420"/>
                      </w:tabs>
                      <w:spacing w:before="53"/>
                      <w:ind w:left="419" w:right="0" w:hanging="420"/>
                      <w:jc w:val="left"/>
                      <w:rPr>
                        <w:sz w:val="24"/>
                      </w:rPr>
                    </w:pPr>
                    <w:r>
                      <w:rPr>
                        <w:color w:val="2E2E2E"/>
                        <w:sz w:val="24"/>
                      </w:rPr>
                      <w:t>专业课（二）1.5</w:t>
                    </w:r>
                    <w:r>
                      <w:rPr>
                        <w:color w:val="2E2E2E"/>
                        <w:spacing w:val="-20"/>
                        <w:sz w:val="24"/>
                      </w:rPr>
                      <w:t xml:space="preserve"> 小时</w:t>
                    </w:r>
                  </w:p>
                </w:txbxContent>
              </v:textbox>
            </v:shape>
            <w10:wrap type="none"/>
            <w10:anchorlock/>
          </v:group>
        </w:pict>
      </w:r>
    </w:p>
    <w:p>
      <w:pPr>
        <w:pStyle w:val="3"/>
        <w:spacing w:before="8"/>
        <w:rPr>
          <w:rFonts w:ascii="Times New Roman"/>
          <w:sz w:val="7"/>
        </w:rPr>
      </w:pPr>
      <w:r>
        <w:pict>
          <v:group id="_x0000_s1435" o:spid="_x0000_s1435" o:spt="203" style="position:absolute;left:0pt;margin-left:90pt;margin-top:6.4pt;height:126.1pt;width:422.85pt;mso-position-horizontal-relative:page;mso-wrap-distance-bottom:0pt;mso-wrap-distance-top:0pt;z-index:4096;mso-width-relative:page;mso-height-relative:page;" coordorigin="1800,128" coordsize="8457,2522">
            <o:lock v:ext="edit"/>
            <v:shape id="_x0000_s1436" o:spid="_x0000_s1436" style="position:absolute;left:1800;top:763;height:1887;width:8457;" fillcolor="#A6A6A6" filled="t" stroked="f" coordorigin="1800,763" coordsize="8457,1887" path="m10257,2650l1800,2650,1800,763,10257,763,10257,773,1820,773,1810,783,1820,783,1820,2630,1810,2630,1820,2640,10257,2640,10257,2650xm1820,783l1810,783,1820,773,1820,783xm10237,783l1820,783,1820,773,10237,773,10237,783xm10237,2640l10237,773,10247,783,10257,783,10257,2630,10247,2630,10237,2640xm10257,783l10247,783,10237,773,10257,773,10257,783xm1820,2640l1810,2630,1820,2630,1820,2640xm10237,2640l1820,2640,1820,2630,10237,2630,10237,2640xm10257,2640l10237,2640,10247,2630,10257,2630,10257,2640xe">
              <v:path arrowok="t"/>
              <v:fill on="t" focussize="0,0"/>
              <v:stroke on="f"/>
              <v:imagedata o:title=""/>
              <o:lock v:ext="edit"/>
            </v:shape>
            <v:shape id="_x0000_s1437" o:spid="_x0000_s1437" style="position:absolute;left:1802;top:128;height:696;width:5137;" fillcolor="#A4A4A4" filled="t" stroked="f" coordorigin="1802,128" coordsize="5137,696" path="m6854,824l1887,824,1854,815,1827,790,1809,753,1802,708,1802,244,1809,199,1827,162,1854,137,1887,128,6854,128,6887,137,6914,162,6932,199,6939,244,6939,708,6932,753,6914,790,6887,815,6854,824xe">
              <v:path arrowok="t"/>
              <v:fill on="t" focussize="0,0"/>
              <v:stroke on="f"/>
              <v:imagedata o:title=""/>
              <o:lock v:ext="edit"/>
            </v:shape>
            <v:shape id="_x0000_s1438" o:spid="_x0000_s1438" o:spt="75" type="#_x0000_t75" style="position:absolute;left:1905;top:303;height:281;width:209;" filled="f" stroked="f" coordsize="21600,21600">
              <v:path/>
              <v:fill on="f" focussize="0,0"/>
              <v:stroke on="f"/>
              <v:imagedata r:id="rId285" o:title=""/>
              <o:lock v:ext="edit" aspectratio="t"/>
            </v:shape>
            <v:shape id="_x0000_s1439" o:spid="_x0000_s1439" o:spt="75" type="#_x0000_t75" style="position:absolute;left:2074;top:303;height:289;width:176;" filled="f" stroked="f" coordsize="21600,21600">
              <v:path/>
              <v:fill on="f" focussize="0,0"/>
              <v:stroke on="f"/>
              <v:imagedata r:id="rId286" o:title=""/>
              <o:lock v:ext="edit" aspectratio="t"/>
            </v:shape>
            <v:shape id="_x0000_s1440" o:spid="_x0000_s1440" o:spt="75" type="#_x0000_t75" style="position:absolute;left:2331;top:303;height:282;width:486;" filled="f" stroked="f" coordsize="21600,21600">
              <v:path/>
              <v:fill on="f" focussize="0,0"/>
              <v:stroke on="f"/>
              <v:imagedata r:id="rId287" o:title=""/>
              <o:lock v:ext="edit" aspectratio="t"/>
            </v:shape>
            <v:shape id="_x0000_s1441" o:spid="_x0000_s1441" o:spt="75" type="#_x0000_t75" style="position:absolute;left:2746;top:383;height:108;width:639;" filled="f" stroked="f" coordsize="21600,21600">
              <v:path/>
              <v:fill on="f" focussize="0,0"/>
              <v:stroke on="f"/>
              <v:imagedata r:id="rId288" o:title=""/>
              <o:lock v:ext="edit" aspectratio="t"/>
            </v:shape>
            <v:shape id="_x0000_s1442" o:spid="_x0000_s1442" o:spt="75" type="#_x0000_t75" style="position:absolute;left:3311;top:303;height:282;width:478;" filled="f" stroked="f" coordsize="21600,21600">
              <v:path/>
              <v:fill on="f" focussize="0,0"/>
              <v:stroke on="f"/>
              <v:imagedata r:id="rId289" o:title=""/>
              <o:lock v:ext="edit" aspectratio="t"/>
            </v:shape>
            <v:shape id="_x0000_s1443" o:spid="_x0000_s1443" o:spt="75" type="#_x0000_t75" style="position:absolute;left:3803;top:303;height:311;width:2871;" filled="f" stroked="f" coordsize="21600,21600">
              <v:path/>
              <v:fill on="f" focussize="0,0"/>
              <v:stroke on="f"/>
              <v:imagedata r:id="rId290" o:title=""/>
              <o:lock v:ext="edit" aspectratio="t"/>
            </v:shape>
            <v:shape id="_x0000_s1444" o:spid="_x0000_s1444" o:spt="202" type="#_x0000_t202" style="position:absolute;left:1820;top:1010;height:1440;width:8418;" fillcolor="#FFFFFF" filled="t" stroked="f" coordsize="21600,21600">
              <v:path/>
              <v:fill on="t" focussize="0,0"/>
              <v:stroke on="f" joinstyle="miter"/>
              <v:imagedata o:title=""/>
              <o:lock v:ext="edit"/>
              <v:textbox inset="0mm,0mm,0mm,0mm">
                <w:txbxContent>
                  <w:p>
                    <w:pPr>
                      <w:numPr>
                        <w:ilvl w:val="0"/>
                        <w:numId w:val="37"/>
                      </w:numPr>
                      <w:tabs>
                        <w:tab w:val="left" w:pos="419"/>
                        <w:tab w:val="left" w:pos="420"/>
                      </w:tabs>
                      <w:spacing w:before="50"/>
                      <w:ind w:left="419" w:right="0" w:hanging="420"/>
                      <w:jc w:val="left"/>
                      <w:rPr>
                        <w:sz w:val="24"/>
                      </w:rPr>
                    </w:pPr>
                    <w:r>
                      <w:rPr>
                        <w:color w:val="2E2E2E"/>
                        <w:sz w:val="24"/>
                      </w:rPr>
                      <w:t>在校学习不回家，或者回家几天再返校，选择一个学习氛围好的学校。</w:t>
                    </w:r>
                  </w:p>
                  <w:p>
                    <w:pPr>
                      <w:numPr>
                        <w:ilvl w:val="0"/>
                        <w:numId w:val="37"/>
                      </w:numPr>
                      <w:tabs>
                        <w:tab w:val="left" w:pos="419"/>
                        <w:tab w:val="left" w:pos="420"/>
                      </w:tabs>
                      <w:spacing w:before="53"/>
                      <w:ind w:left="419" w:right="0" w:hanging="420"/>
                      <w:jc w:val="left"/>
                      <w:rPr>
                        <w:sz w:val="24"/>
                      </w:rPr>
                    </w:pPr>
                    <w:r>
                      <w:rPr>
                        <w:color w:val="2E2E2E"/>
                        <w:sz w:val="24"/>
                      </w:rPr>
                      <w:t>组建健康的考研团队</w:t>
                    </w:r>
                  </w:p>
                  <w:p>
                    <w:pPr>
                      <w:numPr>
                        <w:ilvl w:val="0"/>
                        <w:numId w:val="37"/>
                      </w:numPr>
                      <w:tabs>
                        <w:tab w:val="left" w:pos="419"/>
                        <w:tab w:val="left" w:pos="420"/>
                      </w:tabs>
                      <w:spacing w:before="0" w:line="360" w:lineRule="atLeast"/>
                      <w:ind w:left="419" w:right="-15" w:hanging="420"/>
                      <w:jc w:val="left"/>
                      <w:rPr>
                        <w:sz w:val="24"/>
                      </w:rPr>
                    </w:pPr>
                    <w:r>
                      <w:rPr>
                        <w:color w:val="2E2E2E"/>
                        <w:spacing w:val="-3"/>
                        <w:sz w:val="24"/>
                      </w:rPr>
                      <w:t>利用暑期上好辅导班，整理笔记，注意老师讲的补充知识点</w:t>
                    </w:r>
                    <w:r>
                      <w:rPr>
                        <w:color w:val="2E2E2E"/>
                        <w:sz w:val="24"/>
                      </w:rPr>
                      <w:t>/</w:t>
                    </w:r>
                    <w:r>
                      <w:rPr>
                        <w:color w:val="2E2E2E"/>
                        <w:spacing w:val="-3"/>
                        <w:sz w:val="24"/>
                      </w:rPr>
                      <w:t>不上辅导班，政</w:t>
                    </w:r>
                    <w:r>
                      <w:rPr>
                        <w:color w:val="2E2E2E"/>
                        <w:spacing w:val="-9"/>
                        <w:sz w:val="24"/>
                      </w:rPr>
                      <w:t xml:space="preserve">治，英语，数，专个 </w:t>
                    </w:r>
                    <w:r>
                      <w:rPr>
                        <w:color w:val="2E2E2E"/>
                        <w:sz w:val="24"/>
                      </w:rPr>
                      <w:t>2</w:t>
                    </w:r>
                    <w:r>
                      <w:rPr>
                        <w:color w:val="2E2E2E"/>
                        <w:spacing w:val="-20"/>
                        <w:sz w:val="24"/>
                      </w:rPr>
                      <w:t xml:space="preserve"> 小时</w:t>
                    </w:r>
                  </w:p>
                </w:txbxContent>
              </v:textbox>
            </v:shape>
            <w10:wrap type="topAndBottom"/>
          </v:group>
        </w:pict>
      </w:r>
      <w:r>
        <w:pict>
          <v:group id="_x0000_s1445" o:spid="_x0000_s1445" o:spt="203" style="position:absolute;left:0pt;margin-left:90pt;margin-top:147.25pt;height:110.05pt;width:417pt;mso-position-horizontal-relative:page;mso-wrap-distance-bottom:0pt;mso-wrap-distance-top:0pt;z-index:4096;mso-width-relative:page;mso-height-relative:page;" coordorigin="1800,2945" coordsize="8340,2201">
            <o:lock v:ext="edit"/>
            <v:shape id="_x0000_s1446" o:spid="_x0000_s1446" style="position:absolute;left:1818;top:3616;height:1530;width:8322;" fillcolor="#A6A6A6" filled="t" stroked="f" coordorigin="1818,3616" coordsize="8322,1530" path="m10140,5146l1818,5146,1818,3616,10140,3616,10140,3626,1838,3626,1828,3636,1838,3636,1838,5126,1828,5126,1838,5136,10140,5136,10140,5146xm1838,3636l1828,3636,1838,3626,1838,3636xm10120,3636l1838,3636,1838,3626,10120,3626,10120,3636xm10120,5136l10120,3626,10130,3636,10140,3636,10140,5126,10130,5126,10120,5136xm10140,3636l10130,3636,10120,3626,10140,3626,10140,3636xm1838,5136l1828,5126,1838,5126,1838,5136xm10120,5136l1838,5136,1838,5126,10120,5126,10120,5136xm10140,5136l10120,5136,10130,5126,10140,5126,10140,5136xe">
              <v:path arrowok="t"/>
              <v:fill on="t" focussize="0,0"/>
              <v:stroke on="f"/>
              <v:imagedata o:title=""/>
              <o:lock v:ext="edit"/>
            </v:shape>
            <v:shape id="_x0000_s1447" o:spid="_x0000_s1447" style="position:absolute;left:1800;top:2945;height:676;width:3517;" fillcolor="#A4A4A4" filled="t" stroked="f" coordorigin="1800,2945" coordsize="3517,676" path="m5259,3621l1858,3621,1836,3612,1817,3588,1805,3552,1800,3508,1800,3058,1805,3014,1817,2978,1836,2954,1858,2945,5259,2945,5281,2954,5300,2978,5312,3014,5317,3058,5317,3508,5312,3552,5300,3588,5281,3612,5259,3621xe">
              <v:path arrowok="t"/>
              <v:fill on="t" focussize="0,0"/>
              <v:stroke on="f"/>
              <v:imagedata o:title=""/>
              <o:lock v:ext="edit"/>
            </v:shape>
            <v:shape id="_x0000_s1448" o:spid="_x0000_s1448" o:spt="75" type="#_x0000_t75" style="position:absolute;left:1907;top:3110;height:281;width:203;" filled="f" stroked="f" coordsize="21600,21600">
              <v:path/>
              <v:fill on="f" focussize="0,0"/>
              <v:stroke on="f"/>
              <v:imagedata r:id="rId291" o:title=""/>
              <o:lock v:ext="edit" aspectratio="t"/>
            </v:shape>
            <v:shape id="_x0000_s1449" o:spid="_x0000_s1449" o:spt="75" type="#_x0000_t75" style="position:absolute;left:2072;top:3110;height:289;width:176;" filled="f" stroked="f" coordsize="21600,21600">
              <v:path/>
              <v:fill on="f" focussize="0,0"/>
              <v:stroke on="f"/>
              <v:imagedata r:id="rId292" o:title=""/>
              <o:lock v:ext="edit" aspectratio="t"/>
            </v:shape>
            <v:shape id="_x0000_s1450" o:spid="_x0000_s1450" o:spt="75" type="#_x0000_t75" style="position:absolute;left:2324;top:3110;height:282;width:478;" filled="f" stroked="f" coordsize="21600,21600">
              <v:path/>
              <v:fill on="f" focussize="0,0"/>
              <v:stroke on="f"/>
              <v:imagedata r:id="rId293" o:title=""/>
              <o:lock v:ext="edit" aspectratio="t"/>
            </v:shape>
            <v:shape id="_x0000_s1451" o:spid="_x0000_s1451" o:spt="75" type="#_x0000_t75" style="position:absolute;left:2744;top:3190;height:108;width:639;" filled="f" stroked="f" coordsize="21600,21600">
              <v:path/>
              <v:fill on="f" focussize="0,0"/>
              <v:stroke on="f"/>
              <v:imagedata r:id="rId294" o:title=""/>
              <o:lock v:ext="edit" aspectratio="t"/>
            </v:shape>
            <v:shape id="_x0000_s1452" o:spid="_x0000_s1452" o:spt="75" type="#_x0000_t75" style="position:absolute;left:3328;top:3110;height:282;width:603;" filled="f" stroked="f" coordsize="21600,21600">
              <v:path/>
              <v:fill on="f" focussize="0,0"/>
              <v:stroke on="f"/>
              <v:imagedata r:id="rId295" o:title=""/>
              <o:lock v:ext="edit" aspectratio="t"/>
            </v:shape>
            <v:shape id="_x0000_s1453" o:spid="_x0000_s1453" o:spt="75" type="#_x0000_t75" style="position:absolute;left:4013;top:3110;height:310;width:905;" filled="f" stroked="f" coordsize="21600,21600">
              <v:path/>
              <v:fill on="f" focussize="0,0"/>
              <v:stroke on="f"/>
              <v:imagedata r:id="rId296" o:title=""/>
              <o:lock v:ext="edit" aspectratio="t"/>
            </v:shape>
            <v:shape id="_x0000_s1454" o:spid="_x0000_s1454" o:spt="202" type="#_x0000_t202" style="position:absolute;left:1838;top:3863;height:1080;width:8282;" fillcolor="#FFFFFF" filled="t" stroked="f" coordsize="21600,21600">
              <v:path/>
              <v:fill on="t" focussize="0,0"/>
              <v:stroke on="f" joinstyle="miter"/>
              <v:imagedata o:title=""/>
              <o:lock v:ext="edit"/>
              <v:textbox inset="0mm,0mm,0mm,0mm">
                <w:txbxContent>
                  <w:p>
                    <w:pPr>
                      <w:numPr>
                        <w:ilvl w:val="0"/>
                        <w:numId w:val="38"/>
                      </w:numPr>
                      <w:tabs>
                        <w:tab w:val="left" w:pos="420"/>
                        <w:tab w:val="left" w:pos="421"/>
                      </w:tabs>
                      <w:spacing w:before="51"/>
                      <w:ind w:left="420" w:right="0" w:hanging="420"/>
                      <w:jc w:val="left"/>
                      <w:rPr>
                        <w:sz w:val="24"/>
                      </w:rPr>
                    </w:pPr>
                    <w:r>
                      <w:rPr>
                        <w:color w:val="2E2E2E"/>
                        <w:spacing w:val="-20"/>
                        <w:sz w:val="24"/>
                      </w:rPr>
                      <w:t xml:space="preserve">政治 </w:t>
                    </w:r>
                    <w:r>
                      <w:rPr>
                        <w:color w:val="2E2E2E"/>
                        <w:sz w:val="24"/>
                      </w:rPr>
                      <w:t>0.5</w:t>
                    </w:r>
                    <w:r>
                      <w:rPr>
                        <w:color w:val="2E2E2E"/>
                        <w:spacing w:val="-20"/>
                        <w:sz w:val="24"/>
                      </w:rPr>
                      <w:t xml:space="preserve"> 小时</w:t>
                    </w:r>
                    <w:r>
                      <w:rPr>
                        <w:color w:val="2E2E2E"/>
                        <w:sz w:val="24"/>
                      </w:rPr>
                      <w:t>（背笔记，做习题）</w:t>
                    </w:r>
                  </w:p>
                  <w:p>
                    <w:pPr>
                      <w:numPr>
                        <w:ilvl w:val="0"/>
                        <w:numId w:val="38"/>
                      </w:numPr>
                      <w:tabs>
                        <w:tab w:val="left" w:pos="420"/>
                        <w:tab w:val="left" w:pos="421"/>
                      </w:tabs>
                      <w:spacing w:before="53"/>
                      <w:ind w:left="420" w:right="0" w:hanging="420"/>
                      <w:jc w:val="left"/>
                      <w:rPr>
                        <w:sz w:val="24"/>
                      </w:rPr>
                    </w:pPr>
                    <w:r>
                      <w:rPr>
                        <w:color w:val="2E2E2E"/>
                        <w:spacing w:val="-20"/>
                        <w:sz w:val="24"/>
                      </w:rPr>
                      <w:t xml:space="preserve">英语 </w:t>
                    </w:r>
                    <w:r>
                      <w:rPr>
                        <w:color w:val="2E2E2E"/>
                        <w:sz w:val="24"/>
                      </w:rPr>
                      <w:t>1</w:t>
                    </w:r>
                    <w:r>
                      <w:rPr>
                        <w:color w:val="2E2E2E"/>
                        <w:spacing w:val="-20"/>
                        <w:sz w:val="24"/>
                      </w:rPr>
                      <w:t xml:space="preserve"> 小时</w:t>
                    </w:r>
                    <w:r>
                      <w:rPr>
                        <w:color w:val="2E2E2E"/>
                        <w:sz w:val="24"/>
                      </w:rPr>
                      <w:t>（作文，翻译）</w:t>
                    </w:r>
                  </w:p>
                  <w:p>
                    <w:pPr>
                      <w:numPr>
                        <w:ilvl w:val="0"/>
                        <w:numId w:val="38"/>
                      </w:numPr>
                      <w:tabs>
                        <w:tab w:val="left" w:pos="420"/>
                        <w:tab w:val="left" w:pos="421"/>
                      </w:tabs>
                      <w:spacing w:before="52"/>
                      <w:ind w:left="420" w:right="0" w:hanging="420"/>
                      <w:jc w:val="left"/>
                      <w:rPr>
                        <w:sz w:val="24"/>
                      </w:rPr>
                    </w:pPr>
                    <w:r>
                      <w:rPr>
                        <w:color w:val="2E2E2E"/>
                        <w:spacing w:val="-15"/>
                        <w:sz w:val="24"/>
                      </w:rPr>
                      <w:t xml:space="preserve">专业一 </w:t>
                    </w:r>
                    <w:r>
                      <w:rPr>
                        <w:color w:val="2E2E2E"/>
                        <w:sz w:val="24"/>
                      </w:rPr>
                      <w:t>1.5</w:t>
                    </w:r>
                    <w:r>
                      <w:rPr>
                        <w:color w:val="2E2E2E"/>
                        <w:spacing w:val="-30"/>
                        <w:sz w:val="24"/>
                      </w:rPr>
                      <w:t xml:space="preserve"> 专二 </w:t>
                    </w:r>
                    <w:r>
                      <w:rPr>
                        <w:color w:val="2E2E2E"/>
                        <w:sz w:val="24"/>
                      </w:rPr>
                      <w:t>2</w:t>
                    </w:r>
                    <w:r>
                      <w:rPr>
                        <w:color w:val="2E2E2E"/>
                        <w:spacing w:val="-8"/>
                        <w:sz w:val="24"/>
                      </w:rPr>
                      <w:t xml:space="preserve"> 小时，看导师的论文，专著、课题</w:t>
                    </w:r>
                  </w:p>
                </w:txbxContent>
              </v:textbox>
            </v:shape>
            <w10:wrap type="topAndBottom"/>
          </v:group>
        </w:pict>
      </w:r>
      <w:r>
        <w:pict>
          <v:group id="_x0000_s1455" o:spid="_x0000_s1455" o:spt="203" style="position:absolute;left:0pt;margin-left:89.5pt;margin-top:266.6pt;height:71.65pt;width:416.1pt;mso-position-horizontal-relative:page;mso-wrap-distance-bottom:0pt;mso-wrap-distance-top:0pt;z-index:4096;mso-width-relative:page;mso-height-relative:page;" coordorigin="1790,5333" coordsize="8322,1433">
            <o:lock v:ext="edit"/>
            <v:shape id="_x0000_s1456" o:spid="_x0000_s1456" style="position:absolute;left:1790;top:5838;height:928;width:8322;" fillcolor="#A6A6A6" filled="t" stroked="f" coordorigin="1790,5839" coordsize="8322,928" path="m10112,6766l1790,6766,1790,5839,10112,5839,10112,5849,1810,5849,1800,5859,1810,5859,1810,6746,1800,6746,1810,6756,10112,6756,10112,6766xm1810,5859l1800,5859,1810,5849,1810,5859xm10092,5859l1810,5859,1810,5849,10092,5849,10092,5859xm10092,6756l10092,5849,10102,5859,10112,5859,10112,6746,10102,6746,10092,6756xm10112,5859l10102,5859,10092,5849,10112,5849,10112,5859xm1810,6756l1800,6746,1810,6746,1810,6756xm10092,6756l1810,6756,1810,6746,10092,6746,10092,6756xm10112,6756l10092,6756,10102,6746,10112,6746,10112,6756xe">
              <v:path arrowok="t"/>
              <v:fill on="t" focussize="0,0"/>
              <v:stroke on="f"/>
              <v:imagedata o:title=""/>
              <o:lock v:ext="edit"/>
            </v:shape>
            <v:shape id="_x0000_s1457" o:spid="_x0000_s1457" style="position:absolute;left:1811;top:5333;height:494;width:3716;" fillcolor="#A4A4A4" filled="t" stroked="f" coordorigin="1811,5333" coordsize="3716,494" path="m5465,5827l1873,5827,1849,5821,1829,5803,1816,5777,1811,5745,1811,5415,1816,5383,1829,5357,1849,5339,1873,5333,5465,5333,5489,5339,5509,5357,5522,5383,5527,5415,5527,5745,5522,5777,5509,5803,5489,5821,5465,5827xe">
              <v:path arrowok="t"/>
              <v:fill on="t" focussize="0,0"/>
              <v:stroke on="f"/>
              <v:imagedata o:title=""/>
              <o:lock v:ext="edit"/>
            </v:shape>
            <v:shape id="_x0000_s1458" o:spid="_x0000_s1458" o:spt="75" type="#_x0000_t75" style="position:absolute;left:1913;top:5407;height:281;width:208;" filled="f" stroked="f" coordsize="21600,21600">
              <v:path/>
              <v:fill on="f" focussize="0,0"/>
              <v:stroke on="f"/>
              <v:imagedata r:id="rId297" o:title=""/>
              <o:lock v:ext="edit" aspectratio="t"/>
            </v:shape>
            <v:shape id="_x0000_s1459" o:spid="_x0000_s1459" o:spt="75" type="#_x0000_t75" style="position:absolute;left:2053;top:5407;height:307;width:762;" filled="f" stroked="f" coordsize="21600,21600">
              <v:path/>
              <v:fill on="f" focussize="0,0"/>
              <v:stroke on="f"/>
              <v:imagedata r:id="rId298" o:title=""/>
              <o:lock v:ext="edit" aspectratio="t"/>
            </v:shape>
            <v:shape id="_x0000_s1460" o:spid="_x0000_s1460" o:spt="75" type="#_x0000_t75" style="position:absolute;left:2756;top:5487;height:108;width:639;" filled="f" stroked="f" coordsize="21600,21600">
              <v:path/>
              <v:fill on="f" focussize="0,0"/>
              <v:stroke on="f"/>
              <v:imagedata r:id="rId299" o:title=""/>
              <o:lock v:ext="edit" aspectratio="t"/>
            </v:shape>
            <v:shape id="_x0000_s1461" o:spid="_x0000_s1461" o:spt="75" type="#_x0000_t75" style="position:absolute;left:3340;top:5407;height:282;width:611;" filled="f" stroked="f" coordsize="21600,21600">
              <v:path/>
              <v:fill on="f" focussize="0,0"/>
              <v:stroke on="f"/>
              <v:imagedata r:id="rId300" o:title=""/>
              <o:lock v:ext="edit" aspectratio="t"/>
            </v:shape>
            <v:shape id="_x0000_s1462" o:spid="_x0000_s1462" o:spt="75" type="#_x0000_t75" style="position:absolute;left:3967;top:5407;height:310;width:1454;" filled="f" stroked="f" coordsize="21600,21600">
              <v:path/>
              <v:fill on="f" focussize="0,0"/>
              <v:stroke on="f"/>
              <v:imagedata r:id="rId301" o:title=""/>
              <o:lock v:ext="edit" aspectratio="t"/>
            </v:shape>
            <v:shape id="_x0000_s1463" o:spid="_x0000_s1463" o:spt="202" type="#_x0000_t202" style="position:absolute;left:1790;top:5333;height:1433;width:8322;" filled="f" stroked="f" coordsize="21600,21600">
              <v:path/>
              <v:fill on="f" focussize="0,0"/>
              <v:stroke on="f" joinstyle="miter"/>
              <v:imagedata o:title=""/>
              <o:lock v:ext="edit"/>
              <v:textbox inset="0mm,0mm,0mm,0mm">
                <w:txbxContent>
                  <w:p>
                    <w:pPr>
                      <w:spacing w:before="0" w:line="240" w:lineRule="auto"/>
                      <w:rPr>
                        <w:rFonts w:ascii="Times New Roman"/>
                        <w:sz w:val="26"/>
                      </w:rPr>
                    </w:pPr>
                  </w:p>
                  <w:p>
                    <w:pPr>
                      <w:spacing w:before="0" w:line="240" w:lineRule="auto"/>
                      <w:rPr>
                        <w:rFonts w:ascii="Times New Roman"/>
                        <w:sz w:val="26"/>
                      </w:rPr>
                    </w:pPr>
                  </w:p>
                  <w:p>
                    <w:pPr>
                      <w:numPr>
                        <w:ilvl w:val="0"/>
                        <w:numId w:val="39"/>
                      </w:numPr>
                      <w:tabs>
                        <w:tab w:val="left" w:pos="439"/>
                        <w:tab w:val="left" w:pos="440"/>
                        <w:tab w:val="left" w:pos="8301"/>
                      </w:tabs>
                      <w:spacing w:before="206"/>
                      <w:ind w:left="439" w:right="0" w:hanging="420"/>
                      <w:jc w:val="left"/>
                      <w:rPr>
                        <w:sz w:val="24"/>
                      </w:rPr>
                    </w:pPr>
                    <w:r>
                      <w:rPr>
                        <w:color w:val="2E2E2E"/>
                        <w:sz w:val="24"/>
                        <w:shd w:val="clear" w:color="auto" w:fill="FFFFFF"/>
                      </w:rPr>
                      <w:t>全真模拟试题（大题要做，调整偏科）</w:t>
                    </w:r>
                    <w:r>
                      <w:rPr>
                        <w:color w:val="2E2E2E"/>
                        <w:sz w:val="24"/>
                        <w:shd w:val="clear" w:color="auto" w:fill="FFFFFF"/>
                      </w:rPr>
                      <w:tab/>
                    </w:r>
                  </w:p>
                </w:txbxContent>
              </v:textbox>
            </v:shape>
            <w10:wrap type="topAndBottom"/>
          </v:group>
        </w:pict>
      </w:r>
    </w:p>
    <w:p>
      <w:pPr>
        <w:pStyle w:val="3"/>
        <w:spacing w:before="8"/>
        <w:rPr>
          <w:rFonts w:ascii="Times New Roman"/>
          <w:sz w:val="19"/>
        </w:rPr>
      </w:pPr>
    </w:p>
    <w:p>
      <w:pPr>
        <w:pStyle w:val="3"/>
        <w:spacing w:before="4"/>
        <w:rPr>
          <w:rFonts w:ascii="Times New Roman"/>
          <w:sz w:val="10"/>
        </w:rPr>
      </w:pPr>
    </w:p>
    <w:p>
      <w:pPr>
        <w:pStyle w:val="3"/>
        <w:rPr>
          <w:rFonts w:ascii="Times New Roman"/>
          <w:sz w:val="20"/>
        </w:rPr>
      </w:pPr>
    </w:p>
    <w:p>
      <w:pPr>
        <w:pStyle w:val="3"/>
        <w:spacing w:before="9"/>
        <w:rPr>
          <w:rFonts w:ascii="Times New Roman"/>
          <w:sz w:val="10"/>
        </w:rPr>
      </w:pPr>
      <w:r>
        <w:pict>
          <v:group id="_x0000_s1464" o:spid="_x0000_s1464" o:spt="203" style="position:absolute;left:0pt;margin-left:90pt;margin-top:8.15pt;height:72.25pt;width:416.1pt;mso-position-horizontal-relative:page;mso-wrap-distance-bottom:0pt;mso-wrap-distance-top:0pt;z-index:4096;mso-width-relative:page;mso-height-relative:page;" coordorigin="1800,163" coordsize="8322,1445">
            <o:lock v:ext="edit"/>
            <v:shape id="_x0000_s1465" o:spid="_x0000_s1465" style="position:absolute;left:1800;top:538;height:1070;width:8322;" fillcolor="#A6A6A6" filled="t" stroked="f" coordorigin="1800,538" coordsize="8322,1070" path="m10122,1608l1800,1608,1800,538,10122,538,10122,548,1820,548,1810,558,1820,558,1820,1588,1810,1588,1820,1598,10122,1598,10122,1608xm1820,558l1810,558,1820,548,1820,558xm10102,558l1820,558,1820,548,10102,548,10102,558xm10102,1598l10102,548,10112,558,10122,558,10122,1588,10112,1588,10102,1598xm10122,558l10112,558,10102,548,10122,548,10122,558xm1820,1598l1810,1588,1820,1588,1820,1598xm10102,1598l1820,1598,1820,1588,10102,1588,10102,1598xm10122,1598l10102,1598,10112,1588,10122,1588,10122,1598xe">
              <v:path arrowok="t"/>
              <v:fill on="t" focussize="0,0"/>
              <v:stroke on="f"/>
              <v:imagedata o:title=""/>
              <o:lock v:ext="edit"/>
            </v:shape>
            <v:shape id="_x0000_s1466" o:spid="_x0000_s1466" style="position:absolute;left:1840;top:163;height:604;width:4291;" fillcolor="#A4A4A4" filled="t" stroked="f" coordorigin="1840,163" coordsize="4291,604" path="m6060,767l1911,767,1883,759,1861,738,1846,706,1840,666,1840,264,1846,225,1861,193,1883,171,1911,163,6060,163,6088,171,6110,193,6125,225,6131,264,6131,666,6125,706,6110,738,6088,759,6060,767xe">
              <v:path arrowok="t"/>
              <v:fill on="t" focussize="0,0"/>
              <v:stroke on="f"/>
              <v:imagedata o:title=""/>
              <o:lock v:ext="edit"/>
            </v:shape>
            <v:shape id="_x0000_s1467" o:spid="_x0000_s1467" o:spt="75" type="#_x0000_t75" style="position:absolute;left:1942;top:291;height:281;width:209;" filled="f" stroked="f" coordsize="21600,21600">
              <v:path/>
              <v:fill on="f" focussize="0,0"/>
              <v:stroke on="f"/>
              <v:imagedata r:id="rId302" o:title=""/>
              <o:lock v:ext="edit" aspectratio="t"/>
            </v:shape>
            <v:shape id="_x0000_s1468" o:spid="_x0000_s1468" o:spt="75" type="#_x0000_t75" style="position:absolute;left:2082;top:291;height:307;width:775;" filled="f" stroked="f" coordsize="21600,21600">
              <v:path/>
              <v:fill on="f" focussize="0,0"/>
              <v:stroke on="f"/>
              <v:imagedata r:id="rId303" o:title=""/>
              <o:lock v:ext="edit" aspectratio="t"/>
            </v:shape>
            <v:shape id="_x0000_s1469" o:spid="_x0000_s1469" o:spt="75" type="#_x0000_t75" style="position:absolute;left:2785;top:371;height:108;width:639;" filled="f" stroked="f" coordsize="21600,21600">
              <v:path/>
              <v:fill on="f" focussize="0,0"/>
              <v:stroke on="f"/>
              <v:imagedata r:id="rId304" o:title=""/>
              <o:lock v:ext="edit" aspectratio="t"/>
            </v:shape>
            <v:shape id="_x0000_s1470" o:spid="_x0000_s1470" o:spt="75" type="#_x0000_t75" style="position:absolute;left:3349;top:291;height:311;width:909;" filled="f" stroked="f" coordsize="21600,21600">
              <v:path/>
              <v:fill on="f" focussize="0,0"/>
              <v:stroke on="f"/>
              <v:imagedata r:id="rId305" o:title=""/>
              <o:lock v:ext="edit" aspectratio="t"/>
            </v:shape>
            <v:shape id="_x0000_s1471" o:spid="_x0000_s1471" o:spt="75" type="#_x0000_t75" style="position:absolute;left:4266;top:291;height:279;width:205;" filled="f" stroked="f" coordsize="21600,21600">
              <v:path/>
              <v:fill on="f" focussize="0,0"/>
              <v:stroke on="f"/>
              <v:imagedata r:id="rId306" o:title=""/>
              <o:lock v:ext="edit" aspectratio="t"/>
            </v:shape>
            <v:shape id="_x0000_s1472" o:spid="_x0000_s1472" o:spt="75" type="#_x0000_t75" style="position:absolute;left:4475;top:291;height:307;width:329;" filled="f" stroked="f" coordsize="21600,21600">
              <v:path/>
              <v:fill on="f" focussize="0,0"/>
              <v:stroke on="f"/>
              <v:imagedata r:id="rId307" o:title=""/>
              <o:lock v:ext="edit" aspectratio="t"/>
            </v:shape>
            <v:shape id="_x0000_s1473" o:spid="_x0000_s1473" o:spt="75" type="#_x0000_t75" style="position:absolute;left:4896;top:291;height:311;width:904;" filled="f" stroked="f" coordsize="21600,21600">
              <v:path/>
              <v:fill on="f" focussize="0,0"/>
              <v:stroke on="f"/>
              <v:imagedata r:id="rId308" o:title=""/>
              <o:lock v:ext="edit" aspectratio="t"/>
            </v:shape>
            <v:shape id="_x0000_s1474" o:spid="_x0000_s1474" o:spt="202" type="#_x0000_t202" style="position:absolute;left:1820;top:785;height:720;width:8282;" fillcolor="#FFFFFF" filled="t" stroked="f" coordsize="21600,21600">
              <v:path/>
              <v:fill on="t" focussize="0,0"/>
              <v:stroke on="f" joinstyle="miter"/>
              <v:imagedata o:title=""/>
              <o:lock v:ext="edit"/>
              <v:textbox inset="0mm,0mm,0mm,0mm">
                <w:txbxContent>
                  <w:p>
                    <w:pPr>
                      <w:numPr>
                        <w:ilvl w:val="0"/>
                        <w:numId w:val="40"/>
                      </w:numPr>
                      <w:tabs>
                        <w:tab w:val="left" w:pos="419"/>
                        <w:tab w:val="left" w:pos="420"/>
                      </w:tabs>
                      <w:spacing w:before="50"/>
                      <w:ind w:left="419" w:right="0" w:hanging="420"/>
                      <w:jc w:val="left"/>
                      <w:rPr>
                        <w:sz w:val="24"/>
                      </w:rPr>
                    </w:pPr>
                    <w:r>
                      <w:rPr>
                        <w:color w:val="2E2E2E"/>
                        <w:spacing w:val="-20"/>
                        <w:sz w:val="24"/>
                      </w:rPr>
                      <w:t xml:space="preserve">政治 </w:t>
                    </w:r>
                    <w:r>
                      <w:rPr>
                        <w:color w:val="2E2E2E"/>
                        <w:sz w:val="24"/>
                      </w:rPr>
                      <w:t>1.5（强化记忆，模拟训练五套就够）</w:t>
                    </w:r>
                  </w:p>
                  <w:p>
                    <w:pPr>
                      <w:numPr>
                        <w:ilvl w:val="0"/>
                        <w:numId w:val="40"/>
                      </w:numPr>
                      <w:tabs>
                        <w:tab w:val="left" w:pos="419"/>
                        <w:tab w:val="left" w:pos="420"/>
                      </w:tabs>
                      <w:spacing w:before="52"/>
                      <w:ind w:left="419" w:right="0" w:hanging="420"/>
                      <w:jc w:val="left"/>
                      <w:rPr>
                        <w:sz w:val="24"/>
                      </w:rPr>
                    </w:pPr>
                    <w:r>
                      <w:rPr>
                        <w:color w:val="2E2E2E"/>
                        <w:spacing w:val="-20"/>
                        <w:sz w:val="24"/>
                      </w:rPr>
                      <w:t xml:space="preserve">英语 </w:t>
                    </w:r>
                    <w:r>
                      <w:rPr>
                        <w:color w:val="2E2E2E"/>
                        <w:sz w:val="24"/>
                      </w:rPr>
                      <w:t>1</w:t>
                    </w:r>
                    <w:r>
                      <w:rPr>
                        <w:color w:val="2E2E2E"/>
                        <w:spacing w:val="-9"/>
                        <w:sz w:val="24"/>
                      </w:rPr>
                      <w:t xml:space="preserve"> 小时 模拟题</w:t>
                    </w:r>
                  </w:p>
                </w:txbxContent>
              </v:textbox>
            </v:shape>
            <w10:wrap type="topAndBottom"/>
          </v:group>
        </w:pict>
      </w:r>
    </w:p>
    <w:p>
      <w:pPr>
        <w:spacing w:after="0"/>
        <w:rPr>
          <w:rFonts w:ascii="Times New Roman"/>
          <w:sz w:val="10"/>
        </w:rPr>
        <w:sectPr>
          <w:pgSz w:w="11910" w:h="16840"/>
          <w:pgMar w:top="1100" w:right="780" w:bottom="1180" w:left="1200" w:header="901" w:footer="989" w:gutter="0"/>
        </w:sectPr>
      </w:pPr>
    </w:p>
    <w:p>
      <w:pPr>
        <w:pStyle w:val="3"/>
        <w:rPr>
          <w:rFonts w:ascii="Times New Roman"/>
          <w:sz w:val="20"/>
        </w:rPr>
      </w:pPr>
    </w:p>
    <w:p>
      <w:pPr>
        <w:pStyle w:val="3"/>
        <w:spacing w:before="6"/>
        <w:rPr>
          <w:rFonts w:ascii="Times New Roman"/>
          <w:sz w:val="17"/>
        </w:rPr>
      </w:pPr>
    </w:p>
    <w:p>
      <w:pPr>
        <w:pStyle w:val="3"/>
        <w:ind w:left="600"/>
        <w:rPr>
          <w:rFonts w:ascii="Times New Roman"/>
          <w:sz w:val="20"/>
        </w:rPr>
      </w:pPr>
      <w:r>
        <w:rPr>
          <w:rFonts w:ascii="Times New Roman"/>
          <w:sz w:val="20"/>
        </w:rPr>
        <w:pict>
          <v:group id="_x0000_s1475" o:spid="_x0000_s1475" o:spt="203" style="height:97.9pt;width:416.1pt;" coordsize="8322,1958">
            <o:lock v:ext="edit"/>
            <v:shape id="_x0000_s1476" o:spid="_x0000_s1476" style="position:absolute;left:0;top:463;height:1495;width:8322;" fillcolor="#A6A6A6" filled="t" stroked="f" coordorigin="0,463" coordsize="8322,1495" path="m8322,1958l0,1958,0,463,8322,463,8322,473,20,473,10,483,20,483,20,1938,10,1938,20,1948,8322,1948,8322,1958xm20,483l10,483,20,473,20,483xm8302,483l20,483,20,473,8302,473,8302,483xm8302,1948l8302,473,8312,483,8322,483,8322,1938,8312,1938,8302,1948xm8322,483l8312,483,8302,473,8322,473,8322,483xm20,1948l10,1938,20,1938,20,1948xm8302,1948l20,1948,20,1938,8302,1938,8302,1948xm8322,1948l8302,1948,8312,1938,8322,1938,8322,1948xe">
              <v:path arrowok="t"/>
              <v:fill on="t" focussize="0,0"/>
              <v:stroke on="f"/>
              <v:imagedata o:title=""/>
              <o:lock v:ext="edit"/>
            </v:shape>
            <v:shape id="_x0000_s1477" o:spid="_x0000_s1477" style="position:absolute;left:86;top:0;height:567;width:7749;" fillcolor="#A4A4A4" filled="t" stroked="f" coordorigin="86,0" coordsize="7749,567" path="m7707,567l214,567,164,560,124,539,96,509,86,472,86,94,96,58,124,28,164,7,214,0,7707,0,7757,7,7797,28,7825,58,7835,94,7835,472,7825,509,7797,539,7757,560,7707,567xe">
              <v:path arrowok="t"/>
              <v:fill on="t" focussize="0,0"/>
              <v:stroke on="f"/>
              <v:imagedata o:title=""/>
              <o:lock v:ext="edit"/>
            </v:shape>
            <v:shape id="_x0000_s1478" o:spid="_x0000_s1478" o:spt="75" type="#_x0000_t75" style="position:absolute;left:207;top:110;height:281;width:335;" filled="f" stroked="f" coordsize="21600,21600">
              <v:path/>
              <v:fill on="f" focussize="0,0"/>
              <v:stroke on="f"/>
              <v:imagedata r:id="rId309" o:title=""/>
              <o:lock v:ext="edit" aspectratio="t"/>
            </v:shape>
            <v:shape id="_x0000_s1479" o:spid="_x0000_s1479" o:spt="75" type="#_x0000_t75" style="position:absolute;left:469;top:110;height:311;width:1315;" filled="f" stroked="f" coordsize="21600,21600">
              <v:path/>
              <v:fill on="f" focussize="0,0"/>
              <v:stroke on="f"/>
              <v:imagedata r:id="rId310" o:title=""/>
              <o:lock v:ext="edit" aspectratio="t"/>
            </v:shape>
            <v:shape id="_x0000_s1480" o:spid="_x0000_s1480" o:spt="75" type="#_x0000_t75" style="position:absolute;left:1732;top:190;height:108;width:639;" filled="f" stroked="f" coordsize="21600,21600">
              <v:path/>
              <v:fill on="f" focussize="0,0"/>
              <v:stroke on="f"/>
              <v:imagedata r:id="rId311" o:title=""/>
              <o:lock v:ext="edit" aspectratio="t"/>
            </v:shape>
            <v:shape id="_x0000_s1481" o:spid="_x0000_s1481" o:spt="75" type="#_x0000_t75" style="position:absolute;left:2296;top:110;height:311;width:1194;" filled="f" stroked="f" coordsize="21600,21600">
              <v:path/>
              <v:fill on="f" focussize="0,0"/>
              <v:stroke on="f"/>
              <v:imagedata r:id="rId312" o:title=""/>
              <o:lock v:ext="edit" aspectratio="t"/>
            </v:shape>
            <v:shape id="_x0000_s1482" o:spid="_x0000_s1482" o:spt="75" type="#_x0000_t75" style="position:absolute;left:3563;top:110;height:312;width:3718;" filled="f" stroked="f" coordsize="21600,21600">
              <v:path/>
              <v:fill on="f" focussize="0,0"/>
              <v:stroke on="f"/>
              <v:imagedata r:id="rId313" o:title=""/>
              <o:lock v:ext="edit" aspectratio="t"/>
            </v:shape>
            <v:shape id="_x0000_s1483" o:spid="_x0000_s1483" o:spt="202" type="#_x0000_t202" style="position:absolute;left:20;top:710;height:1080;width:8282;" fillcolor="#FFFFFF" filled="t" stroked="f" coordsize="21600,21600">
              <v:path/>
              <v:fill on="t" focussize="0,0"/>
              <v:stroke on="f" joinstyle="miter"/>
              <v:imagedata o:title=""/>
              <o:lock v:ext="edit"/>
              <v:textbox inset="0mm,0mm,0mm,0mm">
                <w:txbxContent>
                  <w:p>
                    <w:pPr>
                      <w:numPr>
                        <w:ilvl w:val="0"/>
                        <w:numId w:val="41"/>
                      </w:numPr>
                      <w:tabs>
                        <w:tab w:val="left" w:pos="419"/>
                        <w:tab w:val="left" w:pos="420"/>
                      </w:tabs>
                      <w:spacing w:before="50"/>
                      <w:ind w:left="419" w:right="0" w:hanging="420"/>
                      <w:jc w:val="left"/>
                      <w:rPr>
                        <w:sz w:val="24"/>
                      </w:rPr>
                    </w:pPr>
                    <w:r>
                      <w:rPr>
                        <w:color w:val="2E2E2E"/>
                        <w:spacing w:val="-5"/>
                        <w:sz w:val="24"/>
                      </w:rPr>
                      <w:t xml:space="preserve">政治、专业课从头到尾看 </w:t>
                    </w:r>
                    <w:r>
                      <w:rPr>
                        <w:color w:val="2E2E2E"/>
                        <w:sz w:val="24"/>
                      </w:rPr>
                      <w:t>3</w:t>
                    </w:r>
                    <w:r>
                      <w:rPr>
                        <w:color w:val="2E2E2E"/>
                        <w:spacing w:val="-30"/>
                        <w:sz w:val="24"/>
                      </w:rPr>
                      <w:t xml:space="preserve"> 遍</w:t>
                    </w:r>
                  </w:p>
                  <w:p>
                    <w:pPr>
                      <w:numPr>
                        <w:ilvl w:val="0"/>
                        <w:numId w:val="41"/>
                      </w:numPr>
                      <w:tabs>
                        <w:tab w:val="left" w:pos="419"/>
                        <w:tab w:val="left" w:pos="420"/>
                      </w:tabs>
                      <w:spacing w:before="53"/>
                      <w:ind w:left="419" w:right="0" w:hanging="420"/>
                      <w:jc w:val="left"/>
                      <w:rPr>
                        <w:sz w:val="24"/>
                      </w:rPr>
                    </w:pPr>
                    <w:r>
                      <w:rPr>
                        <w:color w:val="2E2E2E"/>
                        <w:sz w:val="24"/>
                      </w:rPr>
                      <w:t>英语，被四篇作文板块</w:t>
                    </w:r>
                  </w:p>
                  <w:p>
                    <w:pPr>
                      <w:numPr>
                        <w:ilvl w:val="0"/>
                        <w:numId w:val="41"/>
                      </w:numPr>
                      <w:tabs>
                        <w:tab w:val="left" w:pos="419"/>
                        <w:tab w:val="left" w:pos="420"/>
                      </w:tabs>
                      <w:spacing w:before="52"/>
                      <w:ind w:left="419" w:right="0" w:hanging="420"/>
                      <w:jc w:val="left"/>
                      <w:rPr>
                        <w:sz w:val="24"/>
                      </w:rPr>
                    </w:pPr>
                    <w:r>
                      <w:rPr>
                        <w:color w:val="2E2E2E"/>
                        <w:sz w:val="24"/>
                      </w:rPr>
                      <w:t>千万不要再考试前两天休息，如果要休息那就考试前两周，彻底放松一下</w:t>
                    </w:r>
                  </w:p>
                </w:txbxContent>
              </v:textbox>
            </v:shape>
            <w10:wrap type="none"/>
            <w10:anchorlock/>
          </v:group>
        </w:pict>
      </w:r>
    </w:p>
    <w:p>
      <w:pPr>
        <w:pStyle w:val="3"/>
        <w:rPr>
          <w:rFonts w:ascii="Times New Roman"/>
          <w:sz w:val="20"/>
        </w:rPr>
      </w:pPr>
    </w:p>
    <w:p>
      <w:pPr>
        <w:pStyle w:val="3"/>
        <w:spacing w:before="4"/>
        <w:rPr>
          <w:rFonts w:ascii="Times New Roman"/>
          <w:sz w:val="19"/>
        </w:rPr>
      </w:pPr>
      <w:r>
        <w:pict>
          <v:group id="_x0000_s1484" o:spid="_x0000_s1484" o:spt="203" style="position:absolute;left:0pt;margin-left:90pt;margin-top:13.1pt;height:65.9pt;width:416.1pt;mso-position-horizontal-relative:page;mso-wrap-distance-bottom:0pt;mso-wrap-distance-top:0pt;z-index:4096;mso-width-relative:page;mso-height-relative:page;" coordorigin="1800,262" coordsize="8322,1318">
            <o:lock v:ext="edit"/>
            <v:shape id="_x0000_s1485" o:spid="_x0000_s1485" style="position:absolute;left:1800;top:599;height:981;width:8322;" fillcolor="#A6A6A6" filled="t" stroked="f" coordorigin="1800,599" coordsize="8322,981" path="m10122,1580l1800,1580,1800,599,10122,599,10122,609,1820,609,1810,619,1820,619,1820,1560,1810,1560,1820,1570,10122,1570,10122,1580xm1820,619l1810,619,1820,609,1820,619xm10102,619l1820,619,1820,609,10102,609,10102,619xm10102,1570l10102,609,10112,619,10122,619,10122,1560,10112,1560,10102,1570xm10122,619l10112,619,10102,609,10122,609,10122,619xm1820,1570l1810,1560,1820,1560,1820,1570xm10102,1570l1820,1570,1820,1560,10102,1560,10102,1570xm10122,1570l10102,1570,10112,1560,10122,1560,10122,1570xe">
              <v:path arrowok="t"/>
              <v:fill on="t" focussize="0,0"/>
              <v:stroke on="f"/>
              <v:imagedata o:title=""/>
              <o:lock v:ext="edit"/>
            </v:shape>
            <v:shape id="_x0000_s1486" o:spid="_x0000_s1486" style="position:absolute;left:1860;top:262;height:471;width:2392;" fillcolor="#A4A4A4" filled="t" stroked="f" coordorigin="1860,262" coordsize="2392,471" path="m4212,733l1900,733,1884,726,1872,710,1863,685,1860,654,1860,340,1863,310,1872,285,1884,268,1900,262,4212,262,4228,268,4240,285,4249,310,4252,340,4252,654,4249,685,4240,710,4228,726,4212,733xe">
              <v:path arrowok="t"/>
              <v:fill on="t" focussize="0,0"/>
              <v:stroke on="f"/>
              <v:imagedata o:title=""/>
              <o:lock v:ext="edit"/>
            </v:shape>
            <v:shape id="_x0000_s1487" o:spid="_x0000_s1487" o:spt="75" type="#_x0000_t75" style="position:absolute;left:1981;top:324;height:279;width:315;" filled="f" stroked="f" coordsize="21600,21600">
              <v:path/>
              <v:fill on="f" focussize="0,0"/>
              <v:stroke on="f"/>
              <v:imagedata r:id="rId314" o:title=""/>
              <o:lock v:ext="edit" aspectratio="t"/>
            </v:shape>
            <v:shape id="_x0000_s1488" o:spid="_x0000_s1488" o:spt="75" type="#_x0000_t75" style="position:absolute;left:2273;top:324;height:289;width:176;" filled="f" stroked="f" coordsize="21600,21600">
              <v:path/>
              <v:fill on="f" focussize="0,0"/>
              <v:stroke on="f"/>
              <v:imagedata r:id="rId315" o:title=""/>
              <o:lock v:ext="edit" aspectratio="t"/>
            </v:shape>
            <v:shape id="_x0000_s1489" o:spid="_x0000_s1489" o:spt="75" type="#_x0000_t75" style="position:absolute;left:2532;top:324;height:312;width:1183;" filled="f" stroked="f" coordsize="21600,21600">
              <v:path/>
              <v:fill on="f" focussize="0,0"/>
              <v:stroke on="f"/>
              <v:imagedata r:id="rId316" o:title=""/>
              <o:lock v:ext="edit" aspectratio="t"/>
            </v:shape>
            <v:shape id="_x0000_s1490" o:spid="_x0000_s1490" o:spt="202" type="#_x0000_t202" style="position:absolute;left:1820;top:846;height:624;width:8282;" fillcolor="#FFFFFF" filled="t" stroked="f" coordsize="21600,21600">
              <v:path/>
              <v:fill on="t" focussize="0,0"/>
              <v:stroke on="f" joinstyle="miter"/>
              <v:imagedata o:title=""/>
              <o:lock v:ext="edit"/>
              <v:textbox inset="0mm,0mm,0mm,0mm">
                <w:txbxContent>
                  <w:p>
                    <w:pPr>
                      <w:numPr>
                        <w:ilvl w:val="0"/>
                        <w:numId w:val="42"/>
                      </w:numPr>
                      <w:tabs>
                        <w:tab w:val="left" w:pos="419"/>
                        <w:tab w:val="left" w:pos="420"/>
                      </w:tabs>
                      <w:spacing w:before="162"/>
                      <w:ind w:left="419" w:right="0" w:hanging="420"/>
                      <w:jc w:val="left"/>
                      <w:rPr>
                        <w:sz w:val="24"/>
                      </w:rPr>
                    </w:pPr>
                    <w:r>
                      <w:rPr>
                        <w:color w:val="2E2E2E"/>
                        <w:spacing w:val="-20"/>
                        <w:sz w:val="24"/>
                      </w:rPr>
                      <w:t xml:space="preserve">考研 </w:t>
                    </w:r>
                    <w:r>
                      <w:rPr>
                        <w:color w:val="2E2E2E"/>
                        <w:sz w:val="24"/>
                      </w:rPr>
                      <w:t>45</w:t>
                    </w:r>
                    <w:r>
                      <w:rPr>
                        <w:color w:val="2E2E2E"/>
                        <w:spacing w:val="-10"/>
                        <w:sz w:val="24"/>
                      </w:rPr>
                      <w:t xml:space="preserve"> 天成绩公布，</w:t>
                    </w:r>
                    <w:r>
                      <w:rPr>
                        <w:color w:val="2E2E2E"/>
                        <w:spacing w:val="-4"/>
                        <w:sz w:val="24"/>
                      </w:rPr>
                      <w:t>7</w:t>
                    </w:r>
                    <w:r>
                      <w:rPr>
                        <w:color w:val="2E2E2E"/>
                        <w:spacing w:val="-9"/>
                        <w:sz w:val="24"/>
                      </w:rPr>
                      <w:t xml:space="preserve"> 天分数线公布，一定要再分数线公布前就联系调剂</w:t>
                    </w:r>
                  </w:p>
                </w:txbxContent>
              </v:textbox>
            </v:shape>
            <w10:wrap type="topAndBottom"/>
          </v:group>
        </w:pict>
      </w:r>
    </w:p>
    <w:p>
      <w:pPr>
        <w:pStyle w:val="3"/>
        <w:rPr>
          <w:rFonts w:ascii="Times New Roman"/>
          <w:sz w:val="20"/>
        </w:rPr>
      </w:pPr>
    </w:p>
    <w:p>
      <w:pPr>
        <w:pStyle w:val="3"/>
        <w:spacing w:before="6"/>
        <w:rPr>
          <w:rFonts w:ascii="Times New Roman"/>
          <w:sz w:val="19"/>
        </w:rPr>
      </w:pPr>
    </w:p>
    <w:p>
      <w:pPr>
        <w:pStyle w:val="3"/>
        <w:ind w:left="600"/>
      </w:pPr>
      <w:r>
        <w:rPr>
          <w:u w:val="single"/>
        </w:rPr>
        <w:t>¤学习资料</w:t>
      </w:r>
    </w:p>
    <w:p>
      <w:pPr>
        <w:pStyle w:val="3"/>
        <w:spacing w:before="1"/>
        <w:rPr>
          <w:sz w:val="29"/>
        </w:rPr>
      </w:pPr>
    </w:p>
    <w:p>
      <w:pPr>
        <w:pStyle w:val="3"/>
        <w:tabs>
          <w:tab w:val="left" w:pos="7439"/>
        </w:tabs>
        <w:spacing w:before="62" w:line="307" w:lineRule="auto"/>
        <w:ind w:left="600" w:right="1045" w:firstLine="67"/>
      </w:pPr>
      <w:r>
        <w:rPr>
          <w:position w:val="-12"/>
        </w:rPr>
        <w:drawing>
          <wp:inline distT="0" distB="0" distL="0" distR="0">
            <wp:extent cx="330200" cy="234950"/>
            <wp:effectExtent l="0" t="0" r="0" b="0"/>
            <wp:docPr id="67"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1.png"/>
                    <pic:cNvPicPr>
                      <a:picLocks noChangeAspect="1"/>
                    </pic:cNvPicPr>
                  </pic:nvPicPr>
                  <pic:blipFill>
                    <a:blip r:embed="rId317" cstate="print"/>
                    <a:stretch>
                      <a:fillRect/>
                    </a:stretch>
                  </pic:blipFill>
                  <pic:spPr>
                    <a:xfrm>
                      <a:off x="0" y="0"/>
                      <a:ext cx="330386" cy="23495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9"/>
          <w:sz w:val="20"/>
        </w:rPr>
        <w:t xml:space="preserve"> </w:t>
      </w:r>
      <w:r>
        <w:t>政治理论{考试大纲、大纲解析、政治理论标准复习全书</w:t>
      </w:r>
      <w:r>
        <w:tab/>
      </w:r>
      <w:r>
        <w:t>真题解析、习题集、冲刺卷}</w:t>
      </w:r>
    </w:p>
    <w:p>
      <w:pPr>
        <w:pStyle w:val="3"/>
        <w:spacing w:before="2"/>
        <w:rPr>
          <w:sz w:val="25"/>
        </w:rPr>
      </w:pPr>
    </w:p>
    <w:p>
      <w:pPr>
        <w:pStyle w:val="3"/>
        <w:spacing w:line="324" w:lineRule="auto"/>
        <w:ind w:left="600" w:right="897" w:firstLine="73"/>
      </w:pPr>
      <w:r>
        <w:rPr>
          <w:position w:val="-9"/>
        </w:rPr>
        <w:drawing>
          <wp:inline distT="0" distB="0" distL="0" distR="0">
            <wp:extent cx="330200" cy="234950"/>
            <wp:effectExtent l="0" t="0" r="0" b="0"/>
            <wp:docPr id="69"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2.png"/>
                    <pic:cNvPicPr>
                      <a:picLocks noChangeAspect="1"/>
                    </pic:cNvPicPr>
                  </pic:nvPicPr>
                  <pic:blipFill>
                    <a:blip r:embed="rId318" cstate="print"/>
                    <a:stretch>
                      <a:fillRect/>
                    </a:stretch>
                  </pic:blipFill>
                  <pic:spPr>
                    <a:xfrm>
                      <a:off x="0" y="0"/>
                      <a:ext cx="330386" cy="23495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5"/>
          <w:sz w:val="20"/>
        </w:rPr>
        <w:t xml:space="preserve"> </w:t>
      </w:r>
      <w:r>
        <w:rPr>
          <w:spacing w:val="-20"/>
        </w:rPr>
        <w:t>英语{单词《星火词汇巧学快记》、语法有对语句的分析《无敌英语语法》、</w:t>
      </w:r>
      <w:r>
        <w:rPr>
          <w:spacing w:val="-17"/>
        </w:rPr>
        <w:t xml:space="preserve">阅读：《阅读理解 </w:t>
      </w:r>
      <w:r>
        <w:t>200</w:t>
      </w:r>
      <w:r>
        <w:rPr>
          <w:spacing w:val="-15"/>
        </w:rPr>
        <w:t xml:space="preserve"> 篇》《阅读理解 技巧标准复习全书》《高分进阶 </w:t>
      </w:r>
      <w:r>
        <w:t>120</w:t>
      </w:r>
      <w:r>
        <w:rPr>
          <w:spacing w:val="-20"/>
        </w:rPr>
        <w:t xml:space="preserve"> 篇》</w:t>
      </w:r>
    </w:p>
    <w:p>
      <w:pPr>
        <w:pStyle w:val="3"/>
        <w:spacing w:before="53"/>
        <w:ind w:left="600"/>
      </w:pPr>
      <w:r>
        <w:t>[考前做]真题解析，模拟题}选择一些即可，没必要全做。</w:t>
      </w:r>
    </w:p>
    <w:p>
      <w:pPr>
        <w:pStyle w:val="3"/>
        <w:spacing w:before="7"/>
        <w:rPr>
          <w:sz w:val="28"/>
        </w:rPr>
      </w:pPr>
    </w:p>
    <w:p>
      <w:pPr>
        <w:pStyle w:val="3"/>
        <w:ind w:left="746"/>
      </w:pPr>
      <w:r>
        <w:rPr>
          <w:position w:val="-4"/>
        </w:rPr>
        <w:drawing>
          <wp:inline distT="0" distB="0" distL="0" distR="0">
            <wp:extent cx="330200" cy="234950"/>
            <wp:effectExtent l="0" t="0" r="0" b="0"/>
            <wp:docPr id="71"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3.png"/>
                    <pic:cNvPicPr>
                      <a:picLocks noChangeAspect="1"/>
                    </pic:cNvPicPr>
                  </pic:nvPicPr>
                  <pic:blipFill>
                    <a:blip r:embed="rId319" cstate="print"/>
                    <a:stretch>
                      <a:fillRect/>
                    </a:stretch>
                  </pic:blipFill>
                  <pic:spPr>
                    <a:xfrm>
                      <a:off x="0" y="0"/>
                      <a:ext cx="330386" cy="234950"/>
                    </a:xfrm>
                    <a:prstGeom prst="rect">
                      <a:avLst/>
                    </a:prstGeom>
                  </pic:spPr>
                </pic:pic>
              </a:graphicData>
            </a:graphic>
          </wp:inline>
        </w:drawing>
      </w:r>
      <w:r>
        <w:rPr>
          <w:rFonts w:ascii="Times New Roman" w:eastAsia="Times New Roman"/>
          <w:spacing w:val="1"/>
          <w:sz w:val="20"/>
        </w:rPr>
        <w:t xml:space="preserve"> </w:t>
      </w:r>
      <w:r>
        <w:t>专业课（五种）</w:t>
      </w:r>
    </w:p>
    <w:p>
      <w:pPr>
        <w:pStyle w:val="3"/>
        <w:spacing w:before="4"/>
        <w:rPr>
          <w:sz w:val="34"/>
        </w:rPr>
      </w:pPr>
    </w:p>
    <w:p>
      <w:pPr>
        <w:pStyle w:val="9"/>
        <w:numPr>
          <w:ilvl w:val="0"/>
          <w:numId w:val="43"/>
        </w:numPr>
        <w:tabs>
          <w:tab w:val="left" w:pos="1020"/>
        </w:tabs>
        <w:spacing w:before="0" w:after="0" w:line="240" w:lineRule="auto"/>
        <w:ind w:left="1020" w:right="0" w:hanging="420"/>
        <w:jc w:val="left"/>
        <w:rPr>
          <w:sz w:val="24"/>
        </w:rPr>
      </w:pPr>
      <w:r>
        <w:rPr>
          <w:sz w:val="24"/>
        </w:rPr>
        <w:t>参考教材（指定教材、建议教材、补充教材）</w:t>
      </w:r>
    </w:p>
    <w:p>
      <w:pPr>
        <w:pStyle w:val="9"/>
        <w:numPr>
          <w:ilvl w:val="0"/>
          <w:numId w:val="43"/>
        </w:numPr>
        <w:tabs>
          <w:tab w:val="left" w:pos="1020"/>
        </w:tabs>
        <w:spacing w:before="160" w:after="0" w:line="240" w:lineRule="auto"/>
        <w:ind w:left="1020" w:right="0" w:hanging="420"/>
        <w:jc w:val="left"/>
        <w:rPr>
          <w:sz w:val="24"/>
        </w:rPr>
      </w:pPr>
      <w:r>
        <w:rPr>
          <w:sz w:val="24"/>
        </w:rPr>
        <w:t>历年真题（</w:t>
      </w:r>
      <w:r>
        <w:rPr>
          <w:spacing w:val="-12"/>
          <w:sz w:val="24"/>
        </w:rPr>
        <w:t xml:space="preserve">目标院校 </w:t>
      </w:r>
      <w:r>
        <w:rPr>
          <w:sz w:val="24"/>
        </w:rPr>
        <w:t>3~5</w:t>
      </w:r>
      <w:r>
        <w:rPr>
          <w:spacing w:val="-8"/>
          <w:sz w:val="24"/>
        </w:rPr>
        <w:t xml:space="preserve"> 年真题、目标院校兄弟院校真题</w:t>
      </w:r>
      <w:r>
        <w:rPr>
          <w:sz w:val="24"/>
        </w:rPr>
        <w:t>）</w:t>
      </w:r>
    </w:p>
    <w:p>
      <w:pPr>
        <w:pStyle w:val="9"/>
        <w:numPr>
          <w:ilvl w:val="0"/>
          <w:numId w:val="43"/>
        </w:numPr>
        <w:tabs>
          <w:tab w:val="left" w:pos="1020"/>
        </w:tabs>
        <w:spacing w:before="161" w:after="0" w:line="240" w:lineRule="auto"/>
        <w:ind w:left="1020" w:right="0" w:hanging="420"/>
        <w:jc w:val="left"/>
        <w:rPr>
          <w:sz w:val="24"/>
        </w:rPr>
      </w:pPr>
      <w:r>
        <w:rPr>
          <w:sz w:val="24"/>
        </w:rPr>
        <w:t>笔记，讲义，非真题集（研究生必考笔记，研究生课程笔记，本科生笔记）</w:t>
      </w:r>
    </w:p>
    <w:p>
      <w:pPr>
        <w:pStyle w:val="9"/>
        <w:numPr>
          <w:ilvl w:val="0"/>
          <w:numId w:val="43"/>
        </w:numPr>
        <w:tabs>
          <w:tab w:val="left" w:pos="1020"/>
        </w:tabs>
        <w:spacing w:before="160" w:after="0" w:line="240" w:lineRule="auto"/>
        <w:ind w:left="1020" w:right="0" w:hanging="420"/>
        <w:jc w:val="left"/>
        <w:rPr>
          <w:sz w:val="24"/>
        </w:rPr>
      </w:pPr>
      <w:r>
        <w:rPr>
          <w:sz w:val="24"/>
        </w:rPr>
        <w:t>学术论文（导师，命题组，主流老师）</w:t>
      </w:r>
    </w:p>
    <w:p>
      <w:pPr>
        <w:pStyle w:val="9"/>
        <w:numPr>
          <w:ilvl w:val="0"/>
          <w:numId w:val="43"/>
        </w:numPr>
        <w:tabs>
          <w:tab w:val="left" w:pos="1020"/>
        </w:tabs>
        <w:spacing w:before="161" w:after="0" w:line="240" w:lineRule="auto"/>
        <w:ind w:left="1020" w:right="0" w:hanging="420"/>
        <w:jc w:val="left"/>
        <w:rPr>
          <w:sz w:val="24"/>
        </w:rPr>
      </w:pPr>
      <w:r>
        <w:rPr>
          <w:sz w:val="24"/>
        </w:rPr>
        <w:t>导师专著</w:t>
      </w:r>
    </w:p>
    <w:p>
      <w:pPr>
        <w:pStyle w:val="3"/>
        <w:spacing w:before="5"/>
        <w:rPr>
          <w:sz w:val="34"/>
        </w:rPr>
      </w:pPr>
    </w:p>
    <w:p>
      <w:pPr>
        <w:pStyle w:val="3"/>
        <w:ind w:left="738"/>
      </w:pPr>
      <w:r>
        <w:rPr>
          <w:position w:val="-14"/>
        </w:rPr>
        <w:drawing>
          <wp:inline distT="0" distB="0" distL="0" distR="0">
            <wp:extent cx="330200" cy="234950"/>
            <wp:effectExtent l="0" t="0" r="0" b="0"/>
            <wp:docPr id="73"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24.png"/>
                    <pic:cNvPicPr>
                      <a:picLocks noChangeAspect="1"/>
                    </pic:cNvPicPr>
                  </pic:nvPicPr>
                  <pic:blipFill>
                    <a:blip r:embed="rId320" cstate="print"/>
                    <a:stretch>
                      <a:fillRect/>
                    </a:stretch>
                  </pic:blipFill>
                  <pic:spPr>
                    <a:xfrm>
                      <a:off x="0" y="0"/>
                      <a:ext cx="330386" cy="234950"/>
                    </a:xfrm>
                    <a:prstGeom prst="rect">
                      <a:avLst/>
                    </a:prstGeom>
                  </pic:spPr>
                </pic:pic>
              </a:graphicData>
            </a:graphic>
          </wp:inline>
        </w:drawing>
      </w:r>
      <w:r>
        <w:rPr>
          <w:rFonts w:ascii="Times New Roman" w:eastAsia="Times New Roman"/>
          <w:spacing w:val="10"/>
          <w:sz w:val="20"/>
        </w:rPr>
        <w:t xml:space="preserve"> </w:t>
      </w:r>
      <w:r>
        <w:t>考研英语</w:t>
      </w:r>
    </w:p>
    <w:p>
      <w:pPr>
        <w:pStyle w:val="3"/>
        <w:spacing w:before="4"/>
        <w:rPr>
          <w:sz w:val="28"/>
        </w:rPr>
      </w:pPr>
    </w:p>
    <w:p>
      <w:pPr>
        <w:pStyle w:val="9"/>
        <w:numPr>
          <w:ilvl w:val="0"/>
          <w:numId w:val="43"/>
        </w:numPr>
        <w:tabs>
          <w:tab w:val="left" w:pos="1020"/>
        </w:tabs>
        <w:spacing w:before="0" w:after="0" w:line="240" w:lineRule="auto"/>
        <w:ind w:left="1020" w:right="0" w:hanging="420"/>
        <w:jc w:val="left"/>
        <w:rPr>
          <w:sz w:val="24"/>
        </w:rPr>
      </w:pPr>
      <w:r>
        <w:rPr>
          <w:sz w:val="24"/>
        </w:rPr>
        <w:t>阅读，完形填空，翻译，作文[大议论文，小应用文]</w:t>
      </w:r>
    </w:p>
    <w:p>
      <w:pPr>
        <w:pStyle w:val="9"/>
        <w:numPr>
          <w:ilvl w:val="0"/>
          <w:numId w:val="43"/>
        </w:numPr>
        <w:tabs>
          <w:tab w:val="left" w:pos="1020"/>
        </w:tabs>
        <w:spacing w:before="160" w:after="0" w:line="240" w:lineRule="auto"/>
        <w:ind w:left="1020" w:right="0" w:hanging="420"/>
        <w:jc w:val="left"/>
        <w:rPr>
          <w:sz w:val="24"/>
        </w:rPr>
      </w:pPr>
      <w:r>
        <w:rPr>
          <w:sz w:val="24"/>
        </w:rPr>
        <w:t>常考学术论文，科技文献</w:t>
      </w:r>
    </w:p>
    <w:p>
      <w:pPr>
        <w:pStyle w:val="9"/>
        <w:numPr>
          <w:ilvl w:val="0"/>
          <w:numId w:val="43"/>
        </w:numPr>
        <w:tabs>
          <w:tab w:val="left" w:pos="1020"/>
        </w:tabs>
        <w:spacing w:before="161" w:after="0" w:line="240" w:lineRule="auto"/>
        <w:ind w:left="1020" w:right="0" w:hanging="420"/>
        <w:jc w:val="left"/>
        <w:rPr>
          <w:sz w:val="24"/>
        </w:rPr>
      </w:pPr>
      <w:r>
        <w:rPr>
          <w:sz w:val="24"/>
        </w:rPr>
        <w:t>单词，往往考最后一个意思</w:t>
      </w:r>
    </w:p>
    <w:p>
      <w:pPr>
        <w:pStyle w:val="9"/>
        <w:numPr>
          <w:ilvl w:val="0"/>
          <w:numId w:val="43"/>
        </w:numPr>
        <w:tabs>
          <w:tab w:val="left" w:pos="1020"/>
        </w:tabs>
        <w:spacing w:before="160" w:after="0" w:line="240" w:lineRule="auto"/>
        <w:ind w:left="1020" w:right="0" w:hanging="420"/>
        <w:jc w:val="left"/>
        <w:rPr>
          <w:sz w:val="24"/>
        </w:rPr>
      </w:pPr>
      <w:r>
        <w:rPr>
          <w:sz w:val="24"/>
        </w:rPr>
        <w:t>语法，句法考查，阅读命题思路考察队问题的研究</w:t>
      </w:r>
    </w:p>
    <w:p>
      <w:pPr>
        <w:spacing w:after="0" w:line="240" w:lineRule="auto"/>
        <w:jc w:val="left"/>
        <w:rPr>
          <w:sz w:val="24"/>
        </w:rPr>
        <w:sectPr>
          <w:pgSz w:w="11910" w:h="16840"/>
          <w:pgMar w:top="1100" w:right="780" w:bottom="1180" w:left="1200" w:header="901" w:footer="989" w:gutter="0"/>
        </w:sectPr>
      </w:pPr>
    </w:p>
    <w:p>
      <w:pPr>
        <w:pStyle w:val="3"/>
        <w:rPr>
          <w:sz w:val="20"/>
        </w:rPr>
      </w:pPr>
    </w:p>
    <w:p>
      <w:pPr>
        <w:pStyle w:val="3"/>
        <w:spacing w:before="7" w:after="1"/>
        <w:rPr>
          <w:sz w:val="14"/>
        </w:rPr>
      </w:pPr>
    </w:p>
    <w:p>
      <w:pPr>
        <w:pStyle w:val="3"/>
        <w:ind w:left="600"/>
        <w:rPr>
          <w:sz w:val="20"/>
        </w:rPr>
      </w:pPr>
      <w:r>
        <w:rPr>
          <w:sz w:val="20"/>
        </w:rPr>
        <w:pict>
          <v:group id="_x0000_s1491" o:spid="_x0000_s1491" o:spt="203" style="height:127.95pt;width:430.55pt;" coordsize="8611,2559">
            <o:lock v:ext="edit"/>
            <v:shape id="_x0000_s1492" o:spid="_x0000_s1492" style="position:absolute;left:0;top:310;height:2249;width:8611;" fillcolor="#A6A6A6" filled="t" stroked="f" coordorigin="0,310" coordsize="8611,2249" path="m8611,2559l0,2559,0,310,8611,310,8611,320,20,320,10,330,20,330,20,2539,10,2539,20,2549,8611,2549,8611,2559xm20,330l10,330,20,320,20,330xm8591,330l20,330,20,320,8591,320,8591,330xm8591,2549l8591,320,8601,330,8611,330,8611,2539,8601,2539,8591,2549xm8611,330l8601,330,8591,320,8611,320,8611,330xm20,2549l10,2539,20,2539,20,2549xm8591,2549l20,2549,20,2539,8591,2539,8591,2549xm8611,2549l8591,2549,8601,2539,8611,2539,8611,2549xe">
              <v:path arrowok="t"/>
              <v:fill on="t" focussize="0,0"/>
              <v:stroke on="f"/>
              <v:imagedata o:title=""/>
              <o:lock v:ext="edit"/>
            </v:shape>
            <v:shape id="_x0000_s1493" o:spid="_x0000_s1493" style="position:absolute;left:116;top:0;height:390;width:1338;" fillcolor="#A4A4A4" filled="t" stroked="f" coordorigin="116,0" coordsize="1338,390" path="m1432,389l138,389,130,384,122,370,118,349,116,324,116,65,118,40,122,19,130,5,138,0,1432,0,1440,5,1448,19,1452,40,1454,65,1454,324,1452,349,1448,370,1440,384,1432,389xe">
              <v:path arrowok="t"/>
              <v:fill on="t" focussize="0,0"/>
              <v:stroke on="f"/>
              <v:imagedata o:title=""/>
              <o:lock v:ext="edit"/>
            </v:shape>
            <v:shape id="_x0000_s1494" o:spid="_x0000_s1494" o:spt="75" type="#_x0000_t75" style="position:absolute;left:231;top:10;height:350;width:1010;" filled="f" stroked="f" coordsize="21600,21600">
              <v:path/>
              <v:fill on="f" focussize="0,0"/>
              <v:stroke on="f"/>
              <v:imagedata r:id="rId321" o:title=""/>
              <o:lock v:ext="edit" aspectratio="t"/>
            </v:shape>
            <v:shape id="_x0000_s1495" o:spid="_x0000_s1495" o:spt="75" type="#_x0000_t75" style="position:absolute;left:1206;top:118;height:214;width:141;" filled="f" stroked="f" coordsize="21600,21600">
              <v:path/>
              <v:fill on="f" focussize="0,0"/>
              <v:stroke on="f"/>
              <v:imagedata r:id="rId322" o:title=""/>
              <o:lock v:ext="edit" aspectratio="t"/>
            </v:shape>
            <v:shape id="_x0000_s1496" o:spid="_x0000_s1496" o:spt="202" type="#_x0000_t202" style="position:absolute;left:20;top:557;height:1800;width:8570;" fillcolor="#FFFFFF" filled="t" stroked="f" coordsize="21600,21600">
              <v:path/>
              <v:fill on="t" focussize="0,0"/>
              <v:stroke on="f" joinstyle="miter"/>
              <v:imagedata o:title=""/>
              <o:lock v:ext="edit"/>
              <v:textbox inset="0mm,0mm,0mm,0mm">
                <w:txbxContent>
                  <w:p>
                    <w:pPr>
                      <w:numPr>
                        <w:ilvl w:val="0"/>
                        <w:numId w:val="44"/>
                      </w:numPr>
                      <w:tabs>
                        <w:tab w:val="left" w:pos="419"/>
                        <w:tab w:val="left" w:pos="420"/>
                      </w:tabs>
                      <w:spacing w:before="50"/>
                      <w:ind w:left="419" w:right="0" w:hanging="420"/>
                      <w:jc w:val="left"/>
                      <w:rPr>
                        <w:sz w:val="24"/>
                      </w:rPr>
                    </w:pPr>
                    <w:r>
                      <w:rPr>
                        <w:color w:val="2E2E2E"/>
                        <w:spacing w:val="-15"/>
                        <w:sz w:val="24"/>
                      </w:rPr>
                      <w:t xml:space="preserve">背单词 </w:t>
                    </w:r>
                    <w:r>
                      <w:rPr>
                        <w:color w:val="2E2E2E"/>
                        <w:sz w:val="24"/>
                      </w:rPr>
                      <w:t>2</w:t>
                    </w:r>
                    <w:r>
                      <w:rPr>
                        <w:color w:val="2E2E2E"/>
                        <w:spacing w:val="-20"/>
                        <w:sz w:val="24"/>
                      </w:rPr>
                      <w:t xml:space="preserve"> 小时</w:t>
                    </w:r>
                    <w:r>
                      <w:rPr>
                        <w:color w:val="2E2E2E"/>
                        <w:sz w:val="24"/>
                      </w:rPr>
                      <w:t>/天</w:t>
                    </w:r>
                  </w:p>
                  <w:p>
                    <w:pPr>
                      <w:numPr>
                        <w:ilvl w:val="0"/>
                        <w:numId w:val="44"/>
                      </w:numPr>
                      <w:tabs>
                        <w:tab w:val="left" w:pos="419"/>
                        <w:tab w:val="left" w:pos="420"/>
                      </w:tabs>
                      <w:spacing w:before="52"/>
                      <w:ind w:left="419" w:right="0" w:hanging="420"/>
                      <w:jc w:val="left"/>
                      <w:rPr>
                        <w:sz w:val="24"/>
                      </w:rPr>
                    </w:pPr>
                    <w:r>
                      <w:rPr>
                        <w:color w:val="2E2E2E"/>
                        <w:sz w:val="24"/>
                      </w:rPr>
                      <w:t>先浏览一遍，熟词新意，单独记录，再背生词</w:t>
                    </w:r>
                  </w:p>
                  <w:p>
                    <w:pPr>
                      <w:numPr>
                        <w:ilvl w:val="0"/>
                        <w:numId w:val="44"/>
                      </w:numPr>
                      <w:tabs>
                        <w:tab w:val="left" w:pos="419"/>
                        <w:tab w:val="left" w:pos="420"/>
                      </w:tabs>
                      <w:spacing w:before="53"/>
                      <w:ind w:left="419" w:right="0" w:hanging="420"/>
                      <w:jc w:val="left"/>
                      <w:rPr>
                        <w:sz w:val="24"/>
                      </w:rPr>
                    </w:pPr>
                    <w:r>
                      <w:rPr>
                        <w:color w:val="2E2E2E"/>
                        <w:sz w:val="24"/>
                      </w:rPr>
                      <w:t>快速浏览法</w:t>
                    </w:r>
                  </w:p>
                  <w:p>
                    <w:pPr>
                      <w:numPr>
                        <w:ilvl w:val="0"/>
                        <w:numId w:val="44"/>
                      </w:numPr>
                      <w:tabs>
                        <w:tab w:val="left" w:pos="419"/>
                        <w:tab w:val="left" w:pos="420"/>
                      </w:tabs>
                      <w:spacing w:before="52"/>
                      <w:ind w:left="419" w:right="0" w:hanging="420"/>
                      <w:jc w:val="left"/>
                      <w:rPr>
                        <w:sz w:val="24"/>
                      </w:rPr>
                    </w:pPr>
                    <w:r>
                      <w:rPr>
                        <w:color w:val="2E2E2E"/>
                        <w:sz w:val="24"/>
                      </w:rPr>
                      <w:t>先筛选再记忆</w:t>
                    </w:r>
                  </w:p>
                  <w:p>
                    <w:pPr>
                      <w:numPr>
                        <w:ilvl w:val="0"/>
                        <w:numId w:val="44"/>
                      </w:numPr>
                      <w:tabs>
                        <w:tab w:val="left" w:pos="419"/>
                        <w:tab w:val="left" w:pos="420"/>
                      </w:tabs>
                      <w:spacing w:before="53"/>
                      <w:ind w:left="419" w:right="0" w:hanging="420"/>
                      <w:jc w:val="left"/>
                      <w:rPr>
                        <w:sz w:val="24"/>
                      </w:rPr>
                    </w:pPr>
                    <w:r>
                      <w:rPr>
                        <w:color w:val="2E2E2E"/>
                        <w:sz w:val="24"/>
                      </w:rPr>
                      <w:t>念单词</w:t>
                    </w:r>
                  </w:p>
                </w:txbxContent>
              </v:textbox>
            </v:shape>
            <w10:wrap type="none"/>
            <w10:anchorlock/>
          </v:group>
        </w:pict>
      </w:r>
    </w:p>
    <w:p>
      <w:pPr>
        <w:pStyle w:val="3"/>
        <w:rPr>
          <w:sz w:val="20"/>
        </w:rPr>
      </w:pPr>
    </w:p>
    <w:p>
      <w:pPr>
        <w:spacing w:before="208"/>
        <w:ind w:left="670" w:right="0" w:firstLine="0"/>
        <w:jc w:val="left"/>
        <w:rPr>
          <w:sz w:val="24"/>
        </w:rPr>
      </w:pPr>
      <w:r>
        <w:rPr>
          <w:position w:val="-12"/>
        </w:rPr>
        <w:drawing>
          <wp:inline distT="0" distB="0" distL="0" distR="0">
            <wp:extent cx="330200" cy="234950"/>
            <wp:effectExtent l="0" t="0" r="0" b="0"/>
            <wp:docPr id="75"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27.png"/>
                    <pic:cNvPicPr>
                      <a:picLocks noChangeAspect="1"/>
                    </pic:cNvPicPr>
                  </pic:nvPicPr>
                  <pic:blipFill>
                    <a:blip r:embed="rId323" cstate="print"/>
                    <a:stretch>
                      <a:fillRect/>
                    </a:stretch>
                  </pic:blipFill>
                  <pic:spPr>
                    <a:xfrm>
                      <a:off x="0" y="0"/>
                      <a:ext cx="330386" cy="23495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2"/>
          <w:sz w:val="20"/>
        </w:rPr>
        <w:t xml:space="preserve"> </w:t>
      </w:r>
      <w:r>
        <w:rPr>
          <w:sz w:val="24"/>
        </w:rPr>
        <w:t>政治理论复习</w:t>
      </w:r>
    </w:p>
    <w:p>
      <w:pPr>
        <w:pStyle w:val="3"/>
        <w:spacing w:before="3"/>
        <w:rPr>
          <w:sz w:val="22"/>
        </w:rPr>
      </w:pPr>
      <w:r>
        <w:pict>
          <v:group id="_x0000_s1497" o:spid="_x0000_s1497" o:spt="203" style="position:absolute;left:0pt;margin-left:90pt;margin-top:16.2pt;height:106.15pt;width:430.55pt;mso-position-horizontal-relative:page;mso-wrap-distance-bottom:0pt;mso-wrap-distance-top:0pt;z-index:12288;mso-width-relative:page;mso-height-relative:page;" coordorigin="1800,325" coordsize="8611,2123">
            <o:lock v:ext="edit"/>
            <v:shape id="_x0000_s1498" o:spid="_x0000_s1498" style="position:absolute;left:1800;top:436;height:2012;width:8611;" fillcolor="#A6A6A6" filled="t" stroked="f" coordorigin="1800,437" coordsize="8611,2012" path="m10411,2448l1800,2448,1800,437,10411,437,10411,447,1820,447,1810,457,1820,457,1820,2428,1810,2428,1820,2438,10411,2438,10411,2448xm1820,457l1810,457,1820,447,1820,457xm10391,457l1820,457,1820,447,10391,447,10391,457xm10391,2438l10391,447,10401,457,10411,457,10411,2428,10401,2428,10391,2438xm10411,457l10401,457,10391,447,10411,447,10411,457xm1820,2438l1810,2428,1820,2428,1820,2438xm10391,2438l1820,2438,1820,2428,10391,2428,10391,2438xm10411,2438l10391,2438,10401,2428,10411,2428,10411,2438xe">
              <v:path arrowok="t"/>
              <v:fill on="t" focussize="0,0"/>
              <v:stroke on="f"/>
              <v:imagedata o:title=""/>
              <o:lock v:ext="edit"/>
            </v:shape>
            <v:shape id="_x0000_s1499" o:spid="_x0000_s1499" style="position:absolute;left:1933;top:324;height:289;width:2090;" fillcolor="#A4A4A4" filled="t" stroked="f" coordorigin="1933,325" coordsize="2090,289" path="m3988,613l1968,613,1954,609,1943,599,1936,584,1933,565,1933,373,1936,354,1943,339,1954,329,1968,325,3988,325,4002,329,4013,339,4020,354,4023,373,4023,565,4020,584,4013,599,4002,609,3988,613xe">
              <v:path arrowok="t"/>
              <v:fill on="t" focussize="0,0"/>
              <v:stroke on="f"/>
              <v:imagedata o:title=""/>
              <o:lock v:ext="edit"/>
            </v:shape>
            <v:shape id="_x0000_s1500" o:spid="_x0000_s1500" o:spt="75" type="#_x0000_t75" style="position:absolute;left:2039;top:334;height:268;width:1343;" filled="f" stroked="f" coordsize="21600,21600">
              <v:path/>
              <v:fill on="f" focussize="0,0"/>
              <v:stroke on="f"/>
              <v:imagedata r:id="rId324" o:title=""/>
              <o:lock v:ext="edit" aspectratio="t"/>
            </v:shape>
            <v:shape id="_x0000_s1501" o:spid="_x0000_s1501" o:spt="75" type="#_x0000_t75" style="position:absolute;left:3342;top:439;height:164;width:147;" filled="f" stroked="f" coordsize="21600,21600">
              <v:path/>
              <v:fill on="f" focussize="0,0"/>
              <v:stroke on="f"/>
              <v:imagedata r:id="rId325" o:title=""/>
              <o:lock v:ext="edit" aspectratio="t"/>
            </v:shape>
            <v:shape id="_x0000_s1502" o:spid="_x0000_s1502" o:spt="202" type="#_x0000_t202" style="position:absolute;left:1820;top:683;height:1440;width:8570;" fillcolor="#FFFFFF" filled="t" stroked="f" coordsize="21600,21600">
              <v:path/>
              <v:fill on="t" focussize="0,0"/>
              <v:stroke on="f" joinstyle="miter"/>
              <v:imagedata o:title=""/>
              <o:lock v:ext="edit"/>
              <v:textbox inset="0mm,0mm,0mm,0mm">
                <w:txbxContent>
                  <w:p>
                    <w:pPr>
                      <w:numPr>
                        <w:ilvl w:val="0"/>
                        <w:numId w:val="45"/>
                      </w:numPr>
                      <w:tabs>
                        <w:tab w:val="left" w:pos="419"/>
                        <w:tab w:val="left" w:pos="420"/>
                      </w:tabs>
                      <w:spacing w:before="51"/>
                      <w:ind w:left="419" w:right="0" w:hanging="420"/>
                      <w:jc w:val="left"/>
                      <w:rPr>
                        <w:sz w:val="24"/>
                      </w:rPr>
                    </w:pPr>
                    <w:r>
                      <w:rPr>
                        <w:color w:val="2E2E2E"/>
                        <w:sz w:val="24"/>
                      </w:rPr>
                      <w:t>5.1——7.1</w:t>
                    </w:r>
                    <w:r>
                      <w:rPr>
                        <w:color w:val="2E2E2E"/>
                        <w:spacing w:val="-9"/>
                        <w:sz w:val="24"/>
                      </w:rPr>
                      <w:t xml:space="preserve"> 考研预备期 </w:t>
                    </w:r>
                    <w:r>
                      <w:rPr>
                        <w:color w:val="2E2E2E"/>
                        <w:sz w:val="24"/>
                      </w:rPr>
                      <w:t>60</w:t>
                    </w:r>
                    <w:r>
                      <w:rPr>
                        <w:color w:val="2E2E2E"/>
                        <w:spacing w:val="-20"/>
                        <w:sz w:val="24"/>
                      </w:rPr>
                      <w:t xml:space="preserve"> 小时</w:t>
                    </w:r>
                  </w:p>
                  <w:p>
                    <w:pPr>
                      <w:numPr>
                        <w:ilvl w:val="0"/>
                        <w:numId w:val="45"/>
                      </w:numPr>
                      <w:tabs>
                        <w:tab w:val="left" w:pos="419"/>
                        <w:tab w:val="left" w:pos="420"/>
                      </w:tabs>
                      <w:spacing w:before="52"/>
                      <w:ind w:left="419" w:right="0" w:hanging="420"/>
                      <w:jc w:val="left"/>
                      <w:rPr>
                        <w:sz w:val="24"/>
                      </w:rPr>
                    </w:pPr>
                    <w:r>
                      <w:rPr>
                        <w:color w:val="2E2E2E"/>
                        <w:sz w:val="24"/>
                      </w:rPr>
                      <w:t>7.1——9.1</w:t>
                    </w:r>
                    <w:r>
                      <w:rPr>
                        <w:color w:val="2E2E2E"/>
                        <w:spacing w:val="-10"/>
                        <w:sz w:val="24"/>
                      </w:rPr>
                      <w:t xml:space="preserve"> 强化学习 </w:t>
                    </w:r>
                    <w:r>
                      <w:rPr>
                        <w:color w:val="2E2E2E"/>
                        <w:sz w:val="24"/>
                      </w:rPr>
                      <w:t>130</w:t>
                    </w:r>
                    <w:r>
                      <w:rPr>
                        <w:color w:val="2E2E2E"/>
                        <w:spacing w:val="-20"/>
                        <w:sz w:val="24"/>
                      </w:rPr>
                      <w:t xml:space="preserve"> 小时</w:t>
                    </w:r>
                  </w:p>
                  <w:p>
                    <w:pPr>
                      <w:numPr>
                        <w:ilvl w:val="0"/>
                        <w:numId w:val="45"/>
                      </w:numPr>
                      <w:tabs>
                        <w:tab w:val="left" w:pos="419"/>
                        <w:tab w:val="left" w:pos="420"/>
                      </w:tabs>
                      <w:spacing w:before="53"/>
                      <w:ind w:left="419" w:right="0" w:hanging="420"/>
                      <w:jc w:val="left"/>
                      <w:rPr>
                        <w:sz w:val="24"/>
                      </w:rPr>
                    </w:pPr>
                    <w:r>
                      <w:rPr>
                        <w:color w:val="2E2E2E"/>
                        <w:sz w:val="24"/>
                      </w:rPr>
                      <w:t>9.1——11.1</w:t>
                    </w:r>
                    <w:r>
                      <w:rPr>
                        <w:color w:val="2E2E2E"/>
                        <w:spacing w:val="-30"/>
                        <w:sz w:val="24"/>
                      </w:rPr>
                      <w:t xml:space="preserve"> 时政 </w:t>
                    </w:r>
                    <w:r>
                      <w:rPr>
                        <w:color w:val="2E2E2E"/>
                        <w:sz w:val="24"/>
                      </w:rPr>
                      <w:t>1.5</w:t>
                    </w:r>
                    <w:r>
                      <w:rPr>
                        <w:color w:val="2E2E2E"/>
                        <w:spacing w:val="-20"/>
                        <w:sz w:val="24"/>
                      </w:rPr>
                      <w:t xml:space="preserve"> 小时</w:t>
                    </w:r>
                    <w:r>
                      <w:rPr>
                        <w:color w:val="2E2E2E"/>
                        <w:sz w:val="24"/>
                      </w:rPr>
                      <w:t>/天</w:t>
                    </w:r>
                  </w:p>
                  <w:p>
                    <w:pPr>
                      <w:numPr>
                        <w:ilvl w:val="0"/>
                        <w:numId w:val="45"/>
                      </w:numPr>
                      <w:tabs>
                        <w:tab w:val="left" w:pos="419"/>
                        <w:tab w:val="left" w:pos="420"/>
                      </w:tabs>
                      <w:spacing w:before="52"/>
                      <w:ind w:left="419" w:right="0" w:hanging="420"/>
                      <w:jc w:val="left"/>
                      <w:rPr>
                        <w:sz w:val="24"/>
                      </w:rPr>
                    </w:pPr>
                    <w:r>
                      <w:rPr>
                        <w:color w:val="2E2E2E"/>
                        <w:sz w:val="24"/>
                      </w:rPr>
                      <w:t>11.1——考前 1.5</w:t>
                    </w:r>
                    <w:r>
                      <w:rPr>
                        <w:color w:val="2E2E2E"/>
                        <w:spacing w:val="-9"/>
                        <w:sz w:val="24"/>
                      </w:rPr>
                      <w:t xml:space="preserve"> 小时模拟训练</w:t>
                    </w:r>
                  </w:p>
                </w:txbxContent>
              </v:textbox>
            </v:shape>
            <w10:wrap type="topAndBottom"/>
          </v:group>
        </w:pict>
      </w:r>
    </w:p>
    <w:p>
      <w:pPr>
        <w:pStyle w:val="3"/>
        <w:spacing w:before="317"/>
        <w:ind w:left="694"/>
      </w:pPr>
      <w:r>
        <w:rPr>
          <w:position w:val="-7"/>
        </w:rPr>
        <w:drawing>
          <wp:inline distT="0" distB="0" distL="0" distR="0">
            <wp:extent cx="330200" cy="234950"/>
            <wp:effectExtent l="0" t="0" r="0" b="0"/>
            <wp:docPr id="77"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30.png"/>
                    <pic:cNvPicPr>
                      <a:picLocks noChangeAspect="1"/>
                    </pic:cNvPicPr>
                  </pic:nvPicPr>
                  <pic:blipFill>
                    <a:blip r:embed="rId326" cstate="print"/>
                    <a:stretch>
                      <a:fillRect/>
                    </a:stretch>
                  </pic:blipFill>
                  <pic:spPr>
                    <a:xfrm>
                      <a:off x="0" y="0"/>
                      <a:ext cx="330386" cy="23495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3"/>
          <w:sz w:val="20"/>
        </w:rPr>
        <w:t xml:space="preserve"> </w:t>
      </w:r>
      <w:r>
        <w:t>专业课的学习方案</w:t>
      </w:r>
    </w:p>
    <w:p>
      <w:pPr>
        <w:pStyle w:val="3"/>
        <w:rPr>
          <w:sz w:val="20"/>
        </w:rPr>
      </w:pPr>
    </w:p>
    <w:p>
      <w:pPr>
        <w:pStyle w:val="3"/>
        <w:spacing w:before="9"/>
        <w:rPr>
          <w:sz w:val="10"/>
        </w:rPr>
      </w:pPr>
      <w:r>
        <w:pict>
          <v:group id="_x0000_s1503" o:spid="_x0000_s1503" o:spt="203" style="position:absolute;left:0pt;margin-left:90pt;margin-top:8.8pt;height:178pt;width:451pt;mso-position-horizontal-relative:page;mso-wrap-distance-bottom:0pt;mso-wrap-distance-top:0pt;z-index:4096;mso-width-relative:page;mso-height-relative:page;" coordorigin="1800,177" coordsize="9020,3560">
            <o:lock v:ext="edit"/>
            <v:shape id="_x0000_s1504" o:spid="_x0000_s1504" style="position:absolute;left:1800;top:296;height:880;width:9000;" fillcolor="#A6A6A6" filled="t" stroked="f" coordorigin="1800,297" coordsize="9000,880" path="m10800,1177l1800,1177,1800,297,10800,297,10800,307,1820,307,1810,317,1820,317,1820,1157,1810,1157,1820,1167,10800,1167,10800,1177xm1820,317l1810,317,1820,307,1820,317xm10780,317l1820,317,1820,307,10780,307,10780,317xm10780,1167l10780,307,10790,317,10800,317,10800,1157,10790,1157,10780,1167xm10800,317l10790,317,10780,307,10800,307,10800,317xm1820,1167l1810,1157,1820,1157,1820,1167xm10780,1167l1820,1167,1820,1157,10780,1157,10780,1167xm10800,1167l10780,1167,10790,1157,10800,1157,10800,1167xe">
              <v:path arrowok="t"/>
              <v:fill on="t" focussize="0,0"/>
              <v:stroke on="f"/>
              <v:imagedata o:title=""/>
              <o:lock v:ext="edit"/>
            </v:shape>
            <v:shape id="_x0000_s1505" o:spid="_x0000_s1505" style="position:absolute;left:1921;top:176;height:426;width:2969;" fillcolor="#A4A4A4" filled="t" stroked="f" coordorigin="1921,177" coordsize="2969,426" path="m4841,602l1970,602,1951,596,1935,581,1925,559,1921,531,1921,248,1925,220,1935,197,1951,182,1970,177,4841,177,4860,182,4876,197,4886,220,4890,248,4890,531,4886,559,4876,581,4860,596,4841,602xe">
              <v:path arrowok="t"/>
              <v:fill on="t" focussize="0,0"/>
              <v:stroke on="f"/>
              <v:imagedata o:title=""/>
              <o:lock v:ext="edit"/>
            </v:shape>
            <v:shape id="_x0000_s1506" o:spid="_x0000_s1506" o:spt="75" type="#_x0000_t75" style="position:absolute;left:2022;top:215;height:313;width:2590;" filled="f" stroked="f" coordsize="21600,21600">
              <v:path/>
              <v:fill on="f" focussize="0,0"/>
              <v:stroke on="f"/>
              <v:imagedata r:id="rId327" o:title=""/>
              <o:lock v:ext="edit" aspectratio="t"/>
            </v:shape>
            <v:shape id="_x0000_s1507" o:spid="_x0000_s1507" style="position:absolute;left:1816;top:1194;height:1489;width:8997;" fillcolor="#A6A6A6" filled="t" stroked="f" coordorigin="1816,1195" coordsize="8997,1489" path="m10813,2684l1816,2684,1816,1195,10813,1195,10813,1205,1836,1205,1826,1215,1836,1215,1836,2664,1826,2664,1836,2674,10813,2674,10813,2684xm1836,1215l1826,1215,1836,1205,1836,1215xm10793,1215l1836,1215,1836,1205,10793,1205,10793,1215xm10793,2674l10793,1205,10803,1215,10813,1215,10813,2664,10803,2664,10793,2674xm10813,1215l10803,1215,10793,1205,10813,1205,10813,1215xm1836,2674l1826,2664,1836,2664,1836,2674xm10793,2674l1836,2674,1836,2664,10793,2664,10793,2674xm10813,2674l10793,2674,10803,2664,10813,2664,10813,2674xe">
              <v:path arrowok="t"/>
              <v:fill on="t" focussize="0,0"/>
              <v:stroke on="f"/>
              <v:imagedata o:title=""/>
              <o:lock v:ext="edit"/>
            </v:shape>
            <v:shape id="_x0000_s1508" o:spid="_x0000_s1508" style="position:absolute;left:1833;top:2709;height:1028;width:8987;" fillcolor="#A6A6A6" filled="t" stroked="f" coordorigin="1833,2709" coordsize="8987,1028" path="m10820,3737l1833,3737,1833,2709,10820,2709,10820,2719,1853,2719,1843,2729,1853,2729,1853,3717,1843,3717,1853,3727,10820,3727,10820,3737xm1853,2729l1843,2729,1853,2719,1853,2729xm10800,2729l1853,2729,1853,2719,10800,2719,10800,2729xm10800,3727l10800,2719,10810,2729,10820,2729,10820,3717,10810,3717,10800,3727xm10820,2729l10810,2729,10800,2719,10820,2719,10820,2729xm1853,3727l1843,3717,1853,3717,1853,3727xm10800,3727l1853,3727,1853,3717,10800,3717,10800,3727xm10820,3727l10800,3727,10810,3717,10820,3717,10820,3727xe">
              <v:path arrowok="t"/>
              <v:fill on="t" focussize="0,0"/>
              <v:stroke on="f"/>
              <v:imagedata o:title=""/>
              <o:lock v:ext="edit"/>
            </v:shape>
            <v:shape id="_x0000_s1509" o:spid="_x0000_s1509" o:spt="202" type="#_x0000_t202" style="position:absolute;left:1853;top:3012;height:640;width:8947;" fillcolor="#FFFFFF" filled="t" stroked="f" coordsize="21600,21600">
              <v:path/>
              <v:fill on="t" focussize="0,0"/>
              <v:stroke on="f" joinstyle="miter"/>
              <v:imagedata o:title=""/>
              <o:lock v:ext="edit"/>
              <v:textbox inset="0mm,0mm,0mm,0mm">
                <w:txbxContent>
                  <w:p>
                    <w:pPr>
                      <w:numPr>
                        <w:ilvl w:val="0"/>
                        <w:numId w:val="46"/>
                      </w:numPr>
                      <w:tabs>
                        <w:tab w:val="left" w:pos="419"/>
                        <w:tab w:val="left" w:pos="420"/>
                      </w:tabs>
                      <w:spacing w:before="50"/>
                      <w:ind w:left="419" w:right="0" w:hanging="420"/>
                      <w:jc w:val="left"/>
                      <w:rPr>
                        <w:sz w:val="24"/>
                      </w:rPr>
                    </w:pPr>
                    <w:r>
                      <w:rPr>
                        <w:color w:val="2E2E2E"/>
                        <w:spacing w:val="-6"/>
                        <w:sz w:val="24"/>
                      </w:rPr>
                      <w:t xml:space="preserve">研究真题解析 考前 </w:t>
                    </w:r>
                    <w:r>
                      <w:rPr>
                        <w:color w:val="2E2E2E"/>
                        <w:sz w:val="24"/>
                      </w:rPr>
                      <w:t>20</w:t>
                    </w:r>
                    <w:r>
                      <w:rPr>
                        <w:color w:val="2E2E2E"/>
                        <w:spacing w:val="-16"/>
                        <w:sz w:val="24"/>
                      </w:rPr>
                      <w:t xml:space="preserve"> 天，把放弃的 </w:t>
                    </w:r>
                    <w:r>
                      <w:rPr>
                        <w:color w:val="2E2E2E"/>
                        <w:sz w:val="24"/>
                      </w:rPr>
                      <w:t>40%看一遍</w:t>
                    </w:r>
                  </w:p>
                </w:txbxContent>
              </v:textbox>
            </v:shape>
            <v:shape id="_x0000_s1510" o:spid="_x0000_s1510" o:spt="202" type="#_x0000_t202" style="position:absolute;left:1836;top:1497;height:1166;width:8957;" fillcolor="#FFFFFF" filled="t" stroked="f" coordsize="21600,21600">
              <v:path/>
              <v:fill on="t" focussize="0,0"/>
              <v:stroke on="f" joinstyle="miter"/>
              <v:imagedata o:title=""/>
              <o:lock v:ext="edit"/>
              <v:textbox inset="0mm,0mm,0mm,0mm">
                <w:txbxContent>
                  <w:p>
                    <w:pPr>
                      <w:numPr>
                        <w:ilvl w:val="0"/>
                        <w:numId w:val="47"/>
                      </w:numPr>
                      <w:tabs>
                        <w:tab w:val="left" w:pos="419"/>
                        <w:tab w:val="left" w:pos="420"/>
                      </w:tabs>
                      <w:spacing w:before="50"/>
                      <w:ind w:left="419" w:right="0" w:hanging="420"/>
                      <w:jc w:val="left"/>
                      <w:rPr>
                        <w:sz w:val="24"/>
                      </w:rPr>
                    </w:pPr>
                    <w:r>
                      <w:rPr>
                        <w:color w:val="2E2E2E"/>
                        <w:sz w:val="24"/>
                      </w:rPr>
                      <w:t>能找出真题的所有考点，能在书上找到该书的考点，对照书把题做对</w:t>
                    </w:r>
                  </w:p>
                  <w:p>
                    <w:pPr>
                      <w:numPr>
                        <w:ilvl w:val="0"/>
                        <w:numId w:val="47"/>
                      </w:numPr>
                      <w:tabs>
                        <w:tab w:val="left" w:pos="419"/>
                        <w:tab w:val="left" w:pos="420"/>
                      </w:tabs>
                      <w:spacing w:before="53"/>
                      <w:ind w:left="419" w:right="0" w:hanging="420"/>
                      <w:jc w:val="left"/>
                      <w:rPr>
                        <w:sz w:val="24"/>
                      </w:rPr>
                    </w:pPr>
                    <w:r>
                      <w:rPr>
                        <w:color w:val="2E2E2E"/>
                        <w:sz w:val="24"/>
                      </w:rPr>
                      <w:t>给自己划重点：把题还原，统计考的概率和分值</w:t>
                    </w:r>
                  </w:p>
                  <w:p>
                    <w:pPr>
                      <w:numPr>
                        <w:ilvl w:val="0"/>
                        <w:numId w:val="47"/>
                      </w:numPr>
                      <w:tabs>
                        <w:tab w:val="left" w:pos="419"/>
                        <w:tab w:val="left" w:pos="420"/>
                      </w:tabs>
                      <w:spacing w:before="52"/>
                      <w:ind w:left="419" w:right="0" w:hanging="420"/>
                      <w:jc w:val="left"/>
                      <w:rPr>
                        <w:sz w:val="24"/>
                      </w:rPr>
                    </w:pPr>
                    <w:r>
                      <w:rPr>
                        <w:color w:val="2E2E2E"/>
                        <w:spacing w:val="-7"/>
                        <w:sz w:val="24"/>
                      </w:rPr>
                      <w:t xml:space="preserve">整理笔记 不考的 </w:t>
                    </w:r>
                    <w:r>
                      <w:rPr>
                        <w:color w:val="2E2E2E"/>
                        <w:sz w:val="24"/>
                      </w:rPr>
                      <w:t>40%放弃</w:t>
                    </w:r>
                  </w:p>
                </w:txbxContent>
              </v:textbox>
            </v:shape>
            <v:shape id="_x0000_s1511" o:spid="_x0000_s1511" o:spt="202" type="#_x0000_t202" style="position:absolute;left:1820;top:599;height:557;width:8959;" fillcolor="#FFFFFF" filled="t" stroked="f" coordsize="21600,21600">
              <v:path/>
              <v:fill on="t" focussize="0,0"/>
              <v:stroke on="f" joinstyle="miter"/>
              <v:imagedata o:title=""/>
              <o:lock v:ext="edit"/>
              <v:textbox inset="0mm,0mm,0mm,0mm">
                <w:txbxContent>
                  <w:p>
                    <w:pPr>
                      <w:numPr>
                        <w:ilvl w:val="0"/>
                        <w:numId w:val="48"/>
                      </w:numPr>
                      <w:tabs>
                        <w:tab w:val="left" w:pos="419"/>
                        <w:tab w:val="left" w:pos="420"/>
                      </w:tabs>
                      <w:spacing w:before="51"/>
                      <w:ind w:left="419" w:right="0" w:hanging="420"/>
                      <w:jc w:val="left"/>
                      <w:rPr>
                        <w:sz w:val="24"/>
                      </w:rPr>
                    </w:pPr>
                    <w:r>
                      <w:rPr>
                        <w:color w:val="2E2E2E"/>
                        <w:sz w:val="24"/>
                      </w:rPr>
                      <w:t>少看真题、合理利用笔记、不系统整理笔记</w:t>
                    </w:r>
                  </w:p>
                </w:txbxContent>
              </v:textbox>
            </v:shape>
            <w10:wrap type="topAndBottom"/>
          </v:group>
        </w:pict>
      </w:r>
    </w:p>
    <w:p>
      <w:pPr>
        <w:pStyle w:val="3"/>
        <w:spacing w:before="6"/>
        <w:rPr>
          <w:sz w:val="33"/>
        </w:rPr>
      </w:pPr>
    </w:p>
    <w:p>
      <w:pPr>
        <w:pStyle w:val="3"/>
        <w:spacing w:before="1"/>
        <w:ind w:left="1320"/>
      </w:pPr>
      <w:r>
        <w:drawing>
          <wp:anchor distT="0" distB="0" distL="0" distR="0" simplePos="0" relativeHeight="4096" behindDoc="0" locked="0" layoutInCell="1" allowOverlap="1">
            <wp:simplePos x="0" y="0"/>
            <wp:positionH relativeFrom="page">
              <wp:posOffset>1172210</wp:posOffset>
            </wp:positionH>
            <wp:positionV relativeFrom="paragraph">
              <wp:posOffset>-31115</wp:posOffset>
            </wp:positionV>
            <wp:extent cx="330200" cy="234950"/>
            <wp:effectExtent l="0" t="0" r="0" b="0"/>
            <wp:wrapNone/>
            <wp:docPr id="79"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32.png"/>
                    <pic:cNvPicPr>
                      <a:picLocks noChangeAspect="1"/>
                    </pic:cNvPicPr>
                  </pic:nvPicPr>
                  <pic:blipFill>
                    <a:blip r:embed="rId328" cstate="print"/>
                    <a:stretch>
                      <a:fillRect/>
                    </a:stretch>
                  </pic:blipFill>
                  <pic:spPr>
                    <a:xfrm>
                      <a:off x="0" y="0"/>
                      <a:ext cx="330386" cy="234950"/>
                    </a:xfrm>
                    <a:prstGeom prst="rect">
                      <a:avLst/>
                    </a:prstGeom>
                  </pic:spPr>
                </pic:pic>
              </a:graphicData>
            </a:graphic>
          </wp:anchor>
        </w:drawing>
      </w:r>
      <w:r>
        <w:t>导师的沟通{锦上添花}</w:t>
      </w:r>
    </w:p>
    <w:p>
      <w:pPr>
        <w:pStyle w:val="3"/>
        <w:spacing w:before="11"/>
        <w:rPr>
          <w:sz w:val="28"/>
        </w:rPr>
      </w:pPr>
      <w:r>
        <w:pict>
          <v:group id="_x0000_s1512" o:spid="_x0000_s1512" o:spt="203" style="position:absolute;left:0pt;margin-left:90pt;margin-top:20.45pt;height:88.3pt;width:449.7pt;mso-position-horizontal-relative:page;mso-wrap-distance-bottom:0pt;mso-wrap-distance-top:0pt;z-index:4096;mso-width-relative:page;mso-height-relative:page;" coordorigin="1800,410" coordsize="8994,1766">
            <o:lock v:ext="edit"/>
            <v:shape id="_x0000_s1513" o:spid="_x0000_s1513" style="position:absolute;left:1800;top:409;height:1766;width:8994;" fillcolor="#A6A6A6" filled="t" stroked="f" coordorigin="1800,410" coordsize="8994,1766" path="m10794,2176l1800,2176,1800,410,10794,410,10794,420,1820,420,1810,430,1820,430,1820,2156,1810,2156,1820,2166,10794,2166,10794,2176xm1820,430l1810,430,1820,420,1820,430xm10774,430l1820,430,1820,420,10774,420,10774,430xm10774,2166l10774,420,10784,430,10794,430,10794,2156,10784,2156,10774,2166xm10794,430l10784,430,10774,420,10794,420,10794,430xm1820,2166l1810,2156,1820,2156,1820,2166xm10774,2166l1820,2166,1820,2156,10774,2156,10774,2166xm10794,2166l10774,2166,10784,2156,10794,2156,10794,2166xe">
              <v:path arrowok="t"/>
              <v:fill on="t" focussize="0,0"/>
              <v:stroke on="f"/>
              <v:imagedata o:title=""/>
              <o:lock v:ext="edit"/>
            </v:shape>
            <v:shape id="_x0000_s1514" o:spid="_x0000_s1514" o:spt="202" type="#_x0000_t202" style="position:absolute;left:1820;top:656;height:1440;width:8954;" fillcolor="#FFFFFF" filled="t" stroked="f" coordsize="21600,21600">
              <v:path/>
              <v:fill on="t" focussize="0,0"/>
              <v:stroke on="f" joinstyle="miter"/>
              <v:imagedata o:title=""/>
              <o:lock v:ext="edit"/>
              <v:textbox inset="0mm,0mm,0mm,0mm">
                <w:txbxContent>
                  <w:p>
                    <w:pPr>
                      <w:numPr>
                        <w:ilvl w:val="0"/>
                        <w:numId w:val="49"/>
                      </w:numPr>
                      <w:tabs>
                        <w:tab w:val="left" w:pos="419"/>
                        <w:tab w:val="left" w:pos="420"/>
                      </w:tabs>
                      <w:spacing w:before="51"/>
                      <w:ind w:left="419" w:right="0" w:hanging="420"/>
                      <w:jc w:val="left"/>
                      <w:rPr>
                        <w:sz w:val="24"/>
                      </w:rPr>
                    </w:pPr>
                    <w:r>
                      <w:rPr>
                        <w:color w:val="2E2E2E"/>
                        <w:spacing w:val="-10"/>
                        <w:sz w:val="24"/>
                      </w:rPr>
                      <w:t xml:space="preserve">时间：最早 </w:t>
                    </w:r>
                    <w:r>
                      <w:rPr>
                        <w:color w:val="2E2E2E"/>
                        <w:sz w:val="24"/>
                      </w:rPr>
                      <w:t>9</w:t>
                    </w:r>
                    <w:r>
                      <w:rPr>
                        <w:color w:val="2E2E2E"/>
                        <w:spacing w:val="-8"/>
                        <w:sz w:val="24"/>
                      </w:rPr>
                      <w:t xml:space="preserve"> 月初，最晚复试前</w:t>
                    </w:r>
                  </w:p>
                  <w:p>
                    <w:pPr>
                      <w:numPr>
                        <w:ilvl w:val="0"/>
                        <w:numId w:val="49"/>
                      </w:numPr>
                      <w:tabs>
                        <w:tab w:val="left" w:pos="419"/>
                        <w:tab w:val="left" w:pos="420"/>
                      </w:tabs>
                      <w:spacing w:before="52"/>
                      <w:ind w:left="419" w:right="0" w:hanging="420"/>
                      <w:jc w:val="left"/>
                      <w:rPr>
                        <w:sz w:val="24"/>
                      </w:rPr>
                    </w:pPr>
                    <w:r>
                      <w:rPr>
                        <w:color w:val="2E2E2E"/>
                        <w:sz w:val="24"/>
                      </w:rPr>
                      <w:t>地点：研究生一年级课堂上</w:t>
                    </w:r>
                  </w:p>
                  <w:p>
                    <w:pPr>
                      <w:numPr>
                        <w:ilvl w:val="0"/>
                        <w:numId w:val="49"/>
                      </w:numPr>
                      <w:tabs>
                        <w:tab w:val="left" w:pos="419"/>
                        <w:tab w:val="left" w:pos="420"/>
                      </w:tabs>
                      <w:spacing w:before="53"/>
                      <w:ind w:left="419" w:right="0" w:hanging="420"/>
                      <w:jc w:val="left"/>
                      <w:rPr>
                        <w:sz w:val="24"/>
                      </w:rPr>
                    </w:pPr>
                    <w:r>
                      <w:rPr>
                        <w:color w:val="2E2E2E"/>
                        <w:sz w:val="24"/>
                      </w:rPr>
                      <w:t>资源（高校资源，师哥师姐介绍）</w:t>
                    </w:r>
                  </w:p>
                  <w:p>
                    <w:pPr>
                      <w:numPr>
                        <w:ilvl w:val="0"/>
                        <w:numId w:val="49"/>
                      </w:numPr>
                      <w:tabs>
                        <w:tab w:val="left" w:pos="419"/>
                        <w:tab w:val="left" w:pos="420"/>
                      </w:tabs>
                      <w:spacing w:before="52"/>
                      <w:ind w:left="419" w:right="0" w:hanging="420"/>
                      <w:jc w:val="left"/>
                      <w:rPr>
                        <w:sz w:val="24"/>
                      </w:rPr>
                    </w:pPr>
                    <w:r>
                      <w:rPr>
                        <w:color w:val="2E2E2E"/>
                        <w:sz w:val="24"/>
                      </w:rPr>
                      <w:t>保持联络</w:t>
                    </w:r>
                  </w:p>
                </w:txbxContent>
              </v:textbox>
            </v:shape>
            <w10:wrap type="topAndBottom"/>
          </v:group>
        </w:pict>
      </w:r>
    </w:p>
    <w:p>
      <w:pPr>
        <w:spacing w:after="0"/>
        <w:rPr>
          <w:sz w:val="28"/>
        </w:rPr>
        <w:sectPr>
          <w:footerReference r:id="rId12" w:type="default"/>
          <w:pgSz w:w="11910" w:h="16840"/>
          <w:pgMar w:top="1100" w:right="780" w:bottom="1180" w:left="1200" w:header="901" w:footer="989" w:gutter="0"/>
          <w:pgNumType w:start="50"/>
        </w:sectPr>
      </w:pPr>
    </w:p>
    <w:p>
      <w:pPr>
        <w:pStyle w:val="3"/>
        <w:spacing w:before="10"/>
        <w:rPr>
          <w:sz w:val="26"/>
        </w:rPr>
      </w:pPr>
    </w:p>
    <w:p>
      <w:pPr>
        <w:pStyle w:val="9"/>
        <w:numPr>
          <w:ilvl w:val="1"/>
          <w:numId w:val="50"/>
        </w:numPr>
        <w:tabs>
          <w:tab w:val="left" w:pos="1080"/>
        </w:tabs>
        <w:spacing w:before="66" w:after="0" w:line="240" w:lineRule="auto"/>
        <w:ind w:left="1080" w:right="0" w:hanging="480"/>
        <w:jc w:val="left"/>
        <w:rPr>
          <w:sz w:val="24"/>
        </w:rPr>
      </w:pPr>
      <w:r>
        <w:rPr>
          <w:sz w:val="24"/>
        </w:rPr>
        <w:t>职业准备期间：</w:t>
      </w:r>
    </w:p>
    <w:p>
      <w:pPr>
        <w:pStyle w:val="3"/>
        <w:spacing w:before="161" w:line="364" w:lineRule="auto"/>
        <w:ind w:left="600" w:right="925" w:firstLine="480"/>
      </w:pPr>
      <w:r>
        <w:rPr>
          <w:color w:val="333333"/>
          <w:spacing w:val="-6"/>
        </w:rPr>
        <w:t>学生时代是人生最璀璨的年华，虽然只有短暂的四年，却是人生当中最为关</w:t>
      </w:r>
      <w:r>
        <w:rPr>
          <w:color w:val="333333"/>
          <w:spacing w:val="-11"/>
        </w:rPr>
        <w:t>键的黄金时期。在这美好而闪亮的岁月里，最有意义的收获不是毕业后的一纸文凭，而是学习与成长。只有当我们满满收获这些成长，在踏入社会的第一步时， 我们才能够自信地微笑着对自己说，我能行！</w:t>
      </w:r>
    </w:p>
    <w:p>
      <w:pPr>
        <w:pStyle w:val="3"/>
        <w:spacing w:before="2" w:line="364" w:lineRule="auto"/>
        <w:ind w:left="600" w:right="1017" w:firstLine="480"/>
      </w:pPr>
      <w:r>
        <w:rPr>
          <w:color w:val="333333"/>
          <w:spacing w:val="-6"/>
        </w:rPr>
        <w:t>然而对于现在的的我来说，经历过了大一大二过后，即将大三的我又要开始了我接下来的打算。</w:t>
      </w:r>
    </w:p>
    <w:p>
      <w:pPr>
        <w:pStyle w:val="3"/>
      </w:pPr>
    </w:p>
    <w:p>
      <w:pPr>
        <w:pStyle w:val="3"/>
      </w:pPr>
    </w:p>
    <w:p>
      <w:pPr>
        <w:pStyle w:val="3"/>
      </w:pPr>
    </w:p>
    <w:p>
      <w:pPr>
        <w:pStyle w:val="3"/>
      </w:pPr>
    </w:p>
    <w:p>
      <w:pPr>
        <w:pStyle w:val="3"/>
      </w:pPr>
    </w:p>
    <w:p>
      <w:pPr>
        <w:pStyle w:val="3"/>
        <w:spacing w:before="3"/>
        <w:rPr>
          <w:sz w:val="26"/>
        </w:rPr>
      </w:pPr>
    </w:p>
    <w:p>
      <w:pPr>
        <w:pStyle w:val="9"/>
        <w:numPr>
          <w:ilvl w:val="2"/>
          <w:numId w:val="50"/>
        </w:numPr>
        <w:tabs>
          <w:tab w:val="left" w:pos="1320"/>
        </w:tabs>
        <w:spacing w:before="0" w:after="0" w:line="240" w:lineRule="auto"/>
        <w:ind w:left="1320" w:right="0" w:hanging="720"/>
        <w:jc w:val="left"/>
        <w:rPr>
          <w:sz w:val="24"/>
        </w:rPr>
      </w:pPr>
      <w:r>
        <w:rPr>
          <w:sz w:val="24"/>
        </w:rPr>
        <w:t>大三期间：</w:t>
      </w:r>
    </w:p>
    <w:p>
      <w:pPr>
        <w:pStyle w:val="3"/>
        <w:rPr>
          <w:sz w:val="20"/>
        </w:rPr>
      </w:pPr>
    </w:p>
    <w:p>
      <w:pPr>
        <w:pStyle w:val="3"/>
        <w:spacing w:before="6"/>
        <w:rPr>
          <w:sz w:val="26"/>
        </w:rPr>
      </w:pPr>
      <w:r>
        <w:drawing>
          <wp:anchor distT="0" distB="0" distL="0" distR="0" simplePos="0" relativeHeight="4096" behindDoc="0" locked="0" layoutInCell="1" allowOverlap="1">
            <wp:simplePos x="0" y="0"/>
            <wp:positionH relativeFrom="page">
              <wp:posOffset>1349375</wp:posOffset>
            </wp:positionH>
            <wp:positionV relativeFrom="paragraph">
              <wp:posOffset>240030</wp:posOffset>
            </wp:positionV>
            <wp:extent cx="5404485" cy="2438400"/>
            <wp:effectExtent l="0" t="0" r="0" b="0"/>
            <wp:wrapTopAndBottom/>
            <wp:docPr id="81"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3.jpeg"/>
                    <pic:cNvPicPr>
                      <a:picLocks noChangeAspect="1"/>
                    </pic:cNvPicPr>
                  </pic:nvPicPr>
                  <pic:blipFill>
                    <a:blip r:embed="rId329" cstate="print"/>
                    <a:stretch>
                      <a:fillRect/>
                    </a:stretch>
                  </pic:blipFill>
                  <pic:spPr>
                    <a:xfrm>
                      <a:off x="0" y="0"/>
                      <a:ext cx="5404218" cy="2438400"/>
                    </a:xfrm>
                    <a:prstGeom prst="rect">
                      <a:avLst/>
                    </a:prstGeom>
                  </pic:spPr>
                </pic:pic>
              </a:graphicData>
            </a:graphic>
          </wp:anchor>
        </w:drawing>
      </w:r>
    </w:p>
    <w:p>
      <w:pPr>
        <w:spacing w:after="0"/>
        <w:rPr>
          <w:sz w:val="26"/>
        </w:rPr>
        <w:sectPr>
          <w:pgSz w:w="11910" w:h="16840"/>
          <w:pgMar w:top="1100" w:right="780" w:bottom="1180" w:left="1200" w:header="901" w:footer="989" w:gutter="0"/>
        </w:sectPr>
      </w:pPr>
    </w:p>
    <w:p>
      <w:pPr>
        <w:pStyle w:val="3"/>
        <w:spacing w:before="10"/>
        <w:rPr>
          <w:sz w:val="26"/>
        </w:rPr>
      </w:pPr>
    </w:p>
    <w:p>
      <w:pPr>
        <w:pStyle w:val="3"/>
        <w:spacing w:before="66"/>
        <w:ind w:left="600"/>
      </w:pPr>
      <w:r>
        <w:t>大三期间具体时间安排表：</w:t>
      </w:r>
    </w:p>
    <w:p>
      <w:pPr>
        <w:pStyle w:val="3"/>
        <w:rPr>
          <w:sz w:val="20"/>
        </w:rPr>
      </w:pPr>
    </w:p>
    <w:p>
      <w:pPr>
        <w:pStyle w:val="3"/>
        <w:spacing w:before="11"/>
        <w:rPr>
          <w:sz w:val="25"/>
        </w:rPr>
      </w:pPr>
      <w:r>
        <w:pict>
          <v:group id="_x0000_s1515" o:spid="_x0000_s1515" o:spt="203" style="position:absolute;left:0pt;margin-left:113.1pt;margin-top:18.5pt;height:62.85pt;width:62.9pt;mso-position-horizontal-relative:page;mso-wrap-distance-bottom:0pt;mso-wrap-distance-top:0pt;z-index:4096;mso-width-relative:page;mso-height-relative:page;" coordorigin="2262,370" coordsize="1258,1257">
            <o:lock v:ext="edit"/>
            <v:shape id="_x0000_s1516" o:spid="_x0000_s1516" style="position:absolute;left:2262;top:370;height:1257;width:1258;" fillcolor="#AF5C05" filled="t" stroked="f" coordorigin="2262,370" coordsize="1258,1257" path="m2914,1627l2262,981,2868,370,2890,392,2875,392,2861,392,2868,399,2298,974,2284,974,2284,988,2298,988,2914,1599,2906,1606,2935,1606,2914,1627xm2868,399l2861,392,2875,392,2868,399xm3491,1017l2868,399,2875,392,2890,392,3512,1010,3498,1010,3491,1017xm2284,988l2284,974,2291,981,2284,988xm2291,981l2284,974,2298,974,2291,981xm2298,988l2284,988,2291,981,2298,988xm3498,1024l3491,1017,3498,1010,3498,1024xm3512,1024l3498,1024,3498,1010,3512,1010,3520,1017,3512,1024xm2935,1606l2906,1606,2921,1606,2914,1599,3491,1017,3498,1024,3512,1024,2935,1606xm2906,1606l2914,1599,2921,1606,2906,1606xe">
              <v:path arrowok="t"/>
              <v:fill on="t" focussize="0,0"/>
              <v:stroke on="f"/>
              <v:imagedata o:title=""/>
              <o:lock v:ext="edit"/>
            </v:shape>
            <v:shape id="_x0000_s1517" o:spid="_x0000_s1517" style="position:absolute;left:2277;top:400;height:692;width:687;" fillcolor="#F8B168" filled="t" stroked="f" coordorigin="2278,401" coordsize="687,692" path="m2371,1092l2278,998,2868,401,2964,497,2371,1092xe">
              <v:path arrowok="t"/>
              <v:fill on="t" focussize="0,0"/>
              <v:stroke on="f"/>
              <v:imagedata o:title=""/>
              <o:lock v:ext="edit"/>
            </v:shape>
            <v:shape id="_x0000_s1518" o:spid="_x0000_s1518" style="position:absolute;left:2262;top:387;height:719;width:715;" fillcolor="#EF7E08" filled="t" stroked="f" coordorigin="2262,388" coordsize="715,719" path="m2371,1106l2262,998,2868,388,2890,409,2875,409,2861,409,2868,416,2298,991,2284,991,2284,1005,2298,1005,2371,1078,2364,1085,2392,1085,2371,1106xm2868,416l2861,409,2875,409,2868,416xm2949,496l2868,416,2875,409,2890,409,2970,489,2956,489,2949,496xm2956,503l2949,496,2956,489,2956,503xm2970,503l2956,503,2956,489,2970,489,2977,495,2970,503xm2392,1085l2364,1085,2378,1085,2371,1078,2949,496,2956,503,2970,503,2392,1085xm2284,1005l2284,991,2291,998,2284,1005xm2291,998l2284,991,2298,991,2291,998xm2298,1005l2284,1005,2291,998,2298,1005xm2364,1085l2371,1078,2378,1085,2364,1085xe">
              <v:path arrowok="t"/>
              <v:fill on="t" focussize="0,0"/>
              <v:stroke on="f"/>
              <v:imagedata o:title=""/>
              <o:lock v:ext="edit"/>
            </v:shape>
            <v:shape id="_x0000_s1519" o:spid="_x0000_s1519" o:spt="75" type="#_x0000_t75" style="position:absolute;left:2740;top:857;height:352;width:376;" filled="f" stroked="f" coordsize="21600,21600">
              <v:path/>
              <v:fill on="f" focussize="0,0"/>
              <v:stroke on="f"/>
              <v:imagedata r:id="rId330" o:title=""/>
              <o:lock v:ext="edit" aspectratio="t"/>
            </v:shape>
            <w10:wrap type="topAndBottom"/>
          </v:group>
        </w:pict>
      </w:r>
      <w:r>
        <w:pict>
          <v:group id="_x0000_s1520" o:spid="_x0000_s1520" o:spt="203" style="position:absolute;left:0pt;margin-left:227.35pt;margin-top:18.55pt;height:62.8pt;width:62.9pt;mso-position-horizontal-relative:page;mso-wrap-distance-bottom:0pt;mso-wrap-distance-top:0pt;z-index:4096;mso-width-relative:page;mso-height-relative:page;" coordorigin="4548,371" coordsize="1258,1256">
            <o:lock v:ext="edit"/>
            <v:shape id="_x0000_s1521" o:spid="_x0000_s1521" style="position:absolute;left:4547;top:371;height:1256;width:1258;" fillcolor="#9F2936" filled="t" stroked="f" coordorigin="4548,371" coordsize="1258,1256" path="m5139,1627l4548,1002,5214,371,5234,392,5206,392,5213,399,4584,995,4569,995,4569,1010,4583,1010,5140,1598,5133,1605,5147,1606,5161,1606,5139,1627xm5213,399l5206,392,5220,393,5213,399xm5777,995l5213,399,5220,393,5206,392,5234,392,5798,988,5784,988,5777,995xm5784,1002l5777,995,5784,988,5784,1002xm5799,1002l5784,1002,5784,988,5798,988,5805,996,5799,1002xm5161,1606l5147,1606,5140,1598,5777,995,5784,1002,5799,1002,5161,1606xm4569,1010l4569,995,4576,1003,4569,1010xm4576,1003l4569,995,4584,995,4576,1003xm4583,1010l4569,1010,4576,1003,4583,1010xm5147,1606l5133,1605,5140,1598,5147,1606xe">
              <v:path arrowok="t"/>
              <v:fill on="t" focussize="0,0"/>
              <v:stroke on="f"/>
              <v:imagedata o:title=""/>
              <o:lock v:ext="edit"/>
            </v:shape>
            <v:shape id="_x0000_s1522" o:spid="_x0000_s1522" style="position:absolute;left:4562;top:892;height:704;width:675;" fillcolor="#D96B77" filled="t" stroked="f" coordorigin="4562,893" coordsize="675,704" path="m5141,1596l4562,986,4658,893,5237,1505,5141,1596xe">
              <v:path arrowok="t"/>
              <v:fill on="t" focussize="0,0"/>
              <v:stroke on="f"/>
              <v:imagedata o:title=""/>
              <o:lock v:ext="edit"/>
            </v:shape>
            <v:shape id="_x0000_s1523" o:spid="_x0000_s1523" style="position:absolute;left:4547;top:879;height:731;width:703;" fillcolor="#9F2936" filled="t" stroked="f" coordorigin="4548,880" coordsize="703,731" path="m5139,1610l4548,985,4659,880,4679,901,4651,901,4658,908,4584,979,4569,979,4569,993,4583,993,5140,1582,5133,1588,5147,1589,5161,1589,5139,1610xm4658,908l4651,901,4666,901,4658,908xm5222,1504l4658,908,4666,901,4651,901,4679,901,5243,1497,5230,1497,5222,1504xm4569,993l4569,979,4576,986,4569,993xm4576,986l4569,979,4584,979,4576,986xm4583,993l4569,993,4576,986,4583,993xm5229,1511l5222,1504,5230,1497,5229,1511xm5244,1511l5229,1511,5230,1497,5243,1497,5251,1504,5244,1511xm5161,1589l5147,1589,5140,1582,5222,1504,5229,1511,5244,1511,5161,1589xm5147,1589l5133,1588,5140,1582,5147,1589xe">
              <v:path arrowok="t"/>
              <v:fill on="t" focussize="0,0"/>
              <v:stroke on="f"/>
              <v:imagedata o:title=""/>
              <o:lock v:ext="edit"/>
            </v:shape>
            <v:shape id="_x0000_s1524" o:spid="_x0000_s1524" o:spt="75" type="#_x0000_t75" style="position:absolute;left:4954;top:791;height:352;width:376;" filled="f" stroked="f" coordsize="21600,21600">
              <v:path/>
              <v:fill on="f" focussize="0,0"/>
              <v:stroke on="f"/>
              <v:imagedata r:id="rId331" o:title=""/>
              <o:lock v:ext="edit" aspectratio="t"/>
            </v:shape>
            <w10:wrap type="topAndBottom"/>
          </v:group>
        </w:pict>
      </w:r>
      <w:r>
        <w:pict>
          <v:group id="_x0000_s1525" o:spid="_x0000_s1525" o:spt="203" style="position:absolute;left:0pt;margin-left:341.7pt;margin-top:18.65pt;height:62.55pt;width:62.85pt;mso-position-horizontal-relative:page;mso-wrap-distance-bottom:0pt;mso-wrap-distance-top:0pt;z-index:4096;mso-width-relative:page;mso-height-relative:page;" coordorigin="6834,374" coordsize="1257,1251">
            <o:lock v:ext="edit"/>
            <v:shape id="_x0000_s1526" o:spid="_x0000_s1526" style="position:absolute;left:6834;top:373;height:1251;width:1257;" fillcolor="#1B577B" filled="t" stroked="f" coordorigin="6834,374" coordsize="1257,1251" path="m7531,1624l6834,1027,7394,374,7418,394,7402,394,7388,395,7396,402,6868,1018,6855,1018,6856,1032,6871,1032,7529,1595,7522,1603,7548,1603,7531,1624xm7396,402l7388,395,7402,394,7396,402xm8062,972l7396,402,7402,394,7418,394,8084,965,8069,965,8062,972xm8070,979l8062,972,8069,965,8070,979xm8083,979l8070,979,8069,965,8084,965,8090,970,8083,979xm7548,1603l7522,1603,7536,1602,7529,1595,8062,972,8070,979,8083,979,7548,1603xm6856,1032l6855,1018,6862,1025,6856,1032xm6862,1025l6855,1018,6868,1018,6862,1025xm6871,1032l6856,1032,6862,1025,6871,1032xm7522,1603l7529,1595,7536,1602,7522,1603xe">
              <v:path arrowok="t"/>
              <v:fill on="t" focussize="0,0"/>
              <v:stroke on="f"/>
              <v:imagedata o:title=""/>
              <o:lock v:ext="edit"/>
            </v:shape>
            <v:shape id="_x0000_s1527" o:spid="_x0000_s1527" style="position:absolute;left:7428;top:868;height:725;width:648;" fillcolor="#4EA4D7" filled="t" stroked="f" coordorigin="7428,869" coordsize="648,725" path="m7529,1594l7428,1507,7975,869,8076,955,7529,1594xe">
              <v:path arrowok="t"/>
              <v:fill on="t" focussize="0,0"/>
              <v:stroke on="f"/>
              <v:imagedata o:title=""/>
              <o:lock v:ext="edit"/>
            </v:shape>
            <v:shape id="_x0000_s1528" o:spid="_x0000_s1528" style="position:absolute;left:7414;top:854;height:754;width:676;" fillcolor="#1B577B" filled="t" stroked="f" coordorigin="7414,855" coordsize="676,754" path="m7531,1608l7414,1508,7974,855,7998,875,7983,875,7969,876,7976,883,7448,1499,7435,1499,7436,1514,7452,1514,7529,1580,7522,1587,7549,1587,7531,1608xm7976,883l7969,876,7983,875,7976,883xm8062,957l7976,883,7983,875,7998,875,8084,949,8069,949,8062,957xm8070,963l8062,957,8069,949,8070,963xm8083,963l8070,963,8069,949,8084,949,8090,954,8083,963xm7549,1587l7522,1587,7536,1586,7529,1580,8062,957,8070,963,8083,963,7549,1587xm7436,1514l7435,1499,7443,1506,7436,1514xm7443,1506l7435,1499,7448,1499,7443,1506xm7452,1514l7436,1514,7443,1506,7452,1514xm7522,1587l7529,1580,7536,1586,7522,1587xe">
              <v:path arrowok="t"/>
              <v:fill on="t" focussize="0,0"/>
              <v:stroke on="f"/>
              <v:imagedata o:title=""/>
              <o:lock v:ext="edit"/>
            </v:shape>
            <v:shape id="_x0000_s1529" o:spid="_x0000_s1529" o:spt="75" type="#_x0000_t75" style="position:absolute;left:7323;top:770;height:354;width:276;" filled="f" stroked="f" coordsize="21600,21600">
              <v:path/>
              <v:fill on="f" focussize="0,0"/>
              <v:stroke on="f"/>
              <v:imagedata r:id="rId332" o:title=""/>
              <o:lock v:ext="edit" aspectratio="t"/>
            </v:shape>
            <w10:wrap type="topAndBottom"/>
          </v:group>
        </w:pict>
      </w:r>
      <w:r>
        <w:pict>
          <v:group id="_x0000_s1530" o:spid="_x0000_s1530" o:spt="203" style="position:absolute;left:0pt;margin-left:455.95pt;margin-top:18.5pt;height:62.85pt;width:63.75pt;mso-position-horizontal-relative:page;mso-wrap-distance-bottom:0pt;mso-wrap-distance-top:0pt;z-index:4096;mso-width-relative:page;mso-height-relative:page;" coordorigin="9119,371" coordsize="1275,1257">
            <o:lock v:ext="edit"/>
            <v:shape id="_x0000_s1531" o:spid="_x0000_s1531" style="position:absolute;left:9119;top:370;height:1257;width:1258;" fillcolor="#4E8542" filled="t" stroked="f" coordorigin="9119,371" coordsize="1258,1257" path="m9777,1627l9119,987,9719,371,9741,392,9726,392,9712,392,9719,399,9154,980,9140,980,9140,994,9155,994,9776,1599,9769,1606,9797,1606,9777,1627xm9719,399l9712,392,9726,392,9719,399xm10348,1011l9719,399,9726,392,9741,392,10370,1003,10355,1003,10348,1011xm9140,994l9140,980,9147,987,9140,994xm9147,987l9140,980,9154,980,9147,987xm9155,994l9140,994,9147,987,9155,994xm10355,1018l10348,1011,10355,1003,10355,1018xm10369,1018l10355,1018,10355,1003,10370,1003,10377,1010,10369,1018xm9797,1606l9769,1606,9784,1606,9776,1599,10348,1011,10355,1018,10369,1018,9797,1606xm9769,1606l9776,1599,9784,1606,9769,1606xe">
              <v:path arrowok="t"/>
              <v:fill on="t" focussize="0,0"/>
              <v:stroke on="f"/>
              <v:imagedata o:title=""/>
              <o:lock v:ext="edit"/>
            </v:shape>
            <v:shape id="_x0000_s1532" o:spid="_x0000_s1532" style="position:absolute;left:9648;top:383;height:716;width:732;" fillcolor="#8EC182" filled="t" stroked="f" coordorigin="9648,384" coordsize="732,716" path="m10291,1099l9648,475,9737,384,10380,1010,10291,1099xe">
              <v:path arrowok="t"/>
              <v:fill on="t" focussize="0,0"/>
              <v:stroke on="f"/>
              <v:imagedata o:title=""/>
              <o:lock v:ext="edit"/>
            </v:shape>
            <v:shape id="_x0000_s1533" o:spid="_x0000_s1533" style="position:absolute;left:9634;top:370;height:744;width:759;" fillcolor="#4E8542" filled="t" stroked="f" coordorigin="9635,371" coordsize="759,744" path="m10293,1114l9635,474,9736,371,9758,392,9743,392,9729,392,9736,399,9670,467,9656,467,9656,481,9671,481,10292,1086,10285,1093,10313,1093,10293,1114xm9736,399l9729,392,9743,392,9736,399xm10365,1011l9736,399,9743,392,9758,392,10387,1003,10372,1003,10365,1011xm9656,481l9656,467,9663,474,9656,481xm9663,474l9656,467,9670,467,9663,474xm9671,481l9656,481,9663,474,9671,481xm10372,1018l10365,1011,10372,1003,10372,1018xm10386,1018l10372,1018,10372,1003,10387,1003,10394,1010,10386,1018xm10313,1093l10285,1093,10299,1093,10292,1086,10365,1011,10372,1018,10386,1018,10313,1093xm10285,1093l10292,1086,10299,1093,10285,1093xe">
              <v:path arrowok="t"/>
              <v:fill on="t" focussize="0,0"/>
              <v:stroke on="f"/>
              <v:imagedata o:title=""/>
              <o:lock v:ext="edit"/>
            </v:shape>
            <v:shape id="_x0000_s1534" o:spid="_x0000_s1534" o:spt="75" type="#_x0000_t75" style="position:absolute;left:9579;top:816;height:352;width:336;" filled="f" stroked="f" coordsize="21600,21600">
              <v:path/>
              <v:fill on="f" focussize="0,0"/>
              <v:stroke on="f"/>
              <v:imagedata r:id="rId333" o:title=""/>
              <o:lock v:ext="edit" aspectratio="t"/>
            </v:shape>
            <w10:wrap type="topAndBottom"/>
          </v:group>
        </w:pict>
      </w:r>
    </w:p>
    <w:p>
      <w:pPr>
        <w:pStyle w:val="3"/>
        <w:spacing w:before="12"/>
        <w:rPr>
          <w:sz w:val="14"/>
        </w:rPr>
      </w:pPr>
    </w:p>
    <w:p>
      <w:pPr>
        <w:tabs>
          <w:tab w:val="left" w:pos="2913"/>
        </w:tabs>
        <w:spacing w:before="63"/>
        <w:ind w:left="878" w:right="0" w:firstLine="0"/>
        <w:jc w:val="left"/>
        <w:rPr>
          <w:sz w:val="28"/>
        </w:rPr>
      </w:pPr>
      <w:r>
        <w:rPr>
          <w:sz w:val="28"/>
        </w:rPr>
        <w:t>【</w:t>
      </w:r>
      <w:r>
        <w:rPr>
          <w:spacing w:val="-3"/>
          <w:sz w:val="28"/>
        </w:rPr>
        <w:t>学</w:t>
      </w:r>
      <w:r>
        <w:rPr>
          <w:sz w:val="28"/>
        </w:rPr>
        <w:t>习方</w:t>
      </w:r>
      <w:r>
        <w:rPr>
          <w:spacing w:val="-3"/>
          <w:sz w:val="28"/>
        </w:rPr>
        <w:t>面</w:t>
      </w:r>
      <w:r>
        <w:rPr>
          <w:sz w:val="28"/>
        </w:rPr>
        <w:t>】</w:t>
      </w:r>
      <w:r>
        <w:rPr>
          <w:sz w:val="28"/>
        </w:rPr>
        <w:tab/>
      </w:r>
      <w:r>
        <w:rPr>
          <w:position w:val="2"/>
          <w:sz w:val="28"/>
        </w:rPr>
        <w:t>【</w:t>
      </w:r>
      <w:r>
        <w:rPr>
          <w:spacing w:val="-3"/>
          <w:position w:val="2"/>
          <w:sz w:val="28"/>
        </w:rPr>
        <w:t>教</w:t>
      </w:r>
      <w:r>
        <w:rPr>
          <w:position w:val="2"/>
          <w:sz w:val="28"/>
        </w:rPr>
        <w:t>育实</w:t>
      </w:r>
      <w:r>
        <w:rPr>
          <w:spacing w:val="-3"/>
          <w:position w:val="2"/>
          <w:sz w:val="28"/>
        </w:rPr>
        <w:t>践</w:t>
      </w:r>
      <w:r>
        <w:rPr>
          <w:position w:val="2"/>
          <w:sz w:val="28"/>
        </w:rPr>
        <w:t>方面</w:t>
      </w:r>
      <w:r>
        <w:rPr>
          <w:spacing w:val="30"/>
          <w:position w:val="2"/>
          <w:sz w:val="28"/>
        </w:rPr>
        <w:t>】</w:t>
      </w:r>
      <w:r>
        <w:rPr>
          <w:position w:val="1"/>
          <w:sz w:val="28"/>
        </w:rPr>
        <w:t>【</w:t>
      </w:r>
      <w:r>
        <w:rPr>
          <w:spacing w:val="-3"/>
          <w:position w:val="1"/>
          <w:sz w:val="28"/>
        </w:rPr>
        <w:t>日</w:t>
      </w:r>
      <w:r>
        <w:rPr>
          <w:position w:val="1"/>
          <w:sz w:val="28"/>
        </w:rPr>
        <w:t>常生</w:t>
      </w:r>
      <w:r>
        <w:rPr>
          <w:spacing w:val="-3"/>
          <w:position w:val="1"/>
          <w:sz w:val="28"/>
        </w:rPr>
        <w:t>活</w:t>
      </w:r>
      <w:r>
        <w:rPr>
          <w:position w:val="1"/>
          <w:sz w:val="28"/>
        </w:rPr>
        <w:t>方面</w:t>
      </w:r>
      <w:r>
        <w:rPr>
          <w:spacing w:val="30"/>
          <w:position w:val="1"/>
          <w:sz w:val="28"/>
        </w:rPr>
        <w:t>】</w:t>
      </w:r>
      <w:r>
        <w:rPr>
          <w:position w:val="2"/>
          <w:sz w:val="28"/>
        </w:rPr>
        <w:t>【</w:t>
      </w:r>
      <w:r>
        <w:rPr>
          <w:spacing w:val="-3"/>
          <w:position w:val="2"/>
          <w:sz w:val="28"/>
        </w:rPr>
        <w:t>丰</w:t>
      </w:r>
      <w:r>
        <w:rPr>
          <w:position w:val="2"/>
          <w:sz w:val="28"/>
        </w:rPr>
        <w:t>富课</w:t>
      </w:r>
      <w:r>
        <w:rPr>
          <w:spacing w:val="-3"/>
          <w:position w:val="2"/>
          <w:sz w:val="28"/>
        </w:rPr>
        <w:t>外</w:t>
      </w:r>
      <w:r>
        <w:rPr>
          <w:position w:val="2"/>
          <w:sz w:val="28"/>
        </w:rPr>
        <w:t>知</w:t>
      </w:r>
      <w:r>
        <w:rPr>
          <w:spacing w:val="-3"/>
          <w:position w:val="2"/>
          <w:sz w:val="28"/>
        </w:rPr>
        <w:t>识</w:t>
      </w:r>
      <w:r>
        <w:rPr>
          <w:position w:val="2"/>
          <w:sz w:val="28"/>
        </w:rPr>
        <w:t>】</w:t>
      </w:r>
    </w:p>
    <w:p>
      <w:pPr>
        <w:pStyle w:val="3"/>
        <w:spacing w:before="11"/>
        <w:rPr>
          <w:sz w:val="14"/>
        </w:rPr>
      </w:pPr>
    </w:p>
    <w:tbl>
      <w:tblPr>
        <w:tblStyle w:val="6"/>
        <w:tblW w:w="8951" w:type="dxa"/>
        <w:tblInd w:w="6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15"/>
        <w:gridCol w:w="2327"/>
        <w:gridCol w:w="2274"/>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115" w:type="dxa"/>
          </w:tcPr>
          <w:p>
            <w:pPr>
              <w:pStyle w:val="10"/>
              <w:tabs>
                <w:tab w:val="left" w:pos="889"/>
              </w:tabs>
              <w:spacing w:before="0" w:line="274" w:lineRule="exact"/>
              <w:ind w:left="50"/>
              <w:rPr>
                <w:sz w:val="24"/>
              </w:rPr>
            </w:pPr>
            <w:r>
              <w:rPr>
                <w:sz w:val="24"/>
              </w:rPr>
              <w:t>（1）</w:t>
            </w:r>
            <w:r>
              <w:rPr>
                <w:sz w:val="24"/>
              </w:rPr>
              <w:tab/>
            </w:r>
            <w:r>
              <w:rPr>
                <w:sz w:val="24"/>
              </w:rPr>
              <w:t>在校期</w:t>
            </w:r>
          </w:p>
        </w:tc>
        <w:tc>
          <w:tcPr>
            <w:tcW w:w="2327" w:type="dxa"/>
          </w:tcPr>
          <w:p>
            <w:pPr>
              <w:pStyle w:val="10"/>
              <w:tabs>
                <w:tab w:val="left" w:pos="1040"/>
              </w:tabs>
              <w:spacing w:before="0" w:line="274" w:lineRule="exact"/>
              <w:ind w:left="200"/>
              <w:rPr>
                <w:sz w:val="24"/>
              </w:rPr>
            </w:pPr>
            <w:r>
              <w:rPr>
                <w:sz w:val="24"/>
              </w:rPr>
              <w:t>（1）</w:t>
            </w:r>
            <w:r>
              <w:rPr>
                <w:sz w:val="24"/>
              </w:rPr>
              <w:tab/>
            </w:r>
            <w:r>
              <w:rPr>
                <w:sz w:val="24"/>
              </w:rPr>
              <w:t>在不影响</w:t>
            </w:r>
          </w:p>
        </w:tc>
        <w:tc>
          <w:tcPr>
            <w:tcW w:w="2274" w:type="dxa"/>
          </w:tcPr>
          <w:p>
            <w:pPr>
              <w:pStyle w:val="10"/>
              <w:tabs>
                <w:tab w:val="left" w:pos="1046"/>
              </w:tabs>
              <w:spacing w:before="0" w:line="274" w:lineRule="exact"/>
              <w:ind w:left="206"/>
              <w:rPr>
                <w:sz w:val="24"/>
              </w:rPr>
            </w:pPr>
            <w:r>
              <w:rPr>
                <w:sz w:val="24"/>
              </w:rPr>
              <w:t>（1）</w:t>
            </w:r>
            <w:r>
              <w:rPr>
                <w:sz w:val="24"/>
              </w:rPr>
              <w:tab/>
            </w:r>
            <w:r>
              <w:rPr>
                <w:sz w:val="24"/>
              </w:rPr>
              <w:t>培养良好</w:t>
            </w:r>
          </w:p>
        </w:tc>
        <w:tc>
          <w:tcPr>
            <w:tcW w:w="2235" w:type="dxa"/>
          </w:tcPr>
          <w:p>
            <w:pPr>
              <w:pStyle w:val="10"/>
              <w:spacing w:before="0" w:line="274" w:lineRule="exact"/>
              <w:ind w:left="200"/>
              <w:rPr>
                <w:sz w:val="24"/>
              </w:rPr>
            </w:pPr>
            <w:r>
              <w:rPr>
                <w:sz w:val="24"/>
              </w:rPr>
              <w:t>大三期间在学好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ind w:left="50"/>
              <w:rPr>
                <w:sz w:val="24"/>
              </w:rPr>
            </w:pPr>
            <w:r>
              <w:rPr>
                <w:sz w:val="24"/>
              </w:rPr>
              <w:t>间，学好基础学</w:t>
            </w:r>
          </w:p>
        </w:tc>
        <w:tc>
          <w:tcPr>
            <w:tcW w:w="2327" w:type="dxa"/>
          </w:tcPr>
          <w:p>
            <w:pPr>
              <w:pStyle w:val="10"/>
              <w:ind w:left="200"/>
              <w:rPr>
                <w:sz w:val="24"/>
              </w:rPr>
            </w:pPr>
            <w:r>
              <w:rPr>
                <w:sz w:val="24"/>
              </w:rPr>
              <w:t>学业的条件下，有</w:t>
            </w:r>
          </w:p>
        </w:tc>
        <w:tc>
          <w:tcPr>
            <w:tcW w:w="2274" w:type="dxa"/>
          </w:tcPr>
          <w:p>
            <w:pPr>
              <w:pStyle w:val="10"/>
              <w:ind w:left="206"/>
              <w:rPr>
                <w:sz w:val="24"/>
              </w:rPr>
            </w:pPr>
            <w:r>
              <w:rPr>
                <w:sz w:val="24"/>
              </w:rPr>
              <w:t>的生活习惯，改正</w:t>
            </w:r>
          </w:p>
        </w:tc>
        <w:tc>
          <w:tcPr>
            <w:tcW w:w="2235" w:type="dxa"/>
          </w:tcPr>
          <w:p>
            <w:pPr>
              <w:pStyle w:val="10"/>
              <w:ind w:left="200"/>
              <w:rPr>
                <w:sz w:val="24"/>
              </w:rPr>
            </w:pPr>
            <w:r>
              <w:rPr>
                <w:sz w:val="24"/>
              </w:rPr>
              <w:t>专业课程的基础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科，并积极拓展自</w:t>
            </w:r>
          </w:p>
        </w:tc>
        <w:tc>
          <w:tcPr>
            <w:tcW w:w="2327" w:type="dxa"/>
          </w:tcPr>
          <w:p>
            <w:pPr>
              <w:pStyle w:val="10"/>
              <w:ind w:left="200"/>
              <w:rPr>
                <w:sz w:val="24"/>
              </w:rPr>
            </w:pPr>
            <w:r>
              <w:rPr>
                <w:sz w:val="24"/>
              </w:rPr>
              <w:t>选择性地进行家</w:t>
            </w:r>
          </w:p>
        </w:tc>
        <w:tc>
          <w:tcPr>
            <w:tcW w:w="2274" w:type="dxa"/>
          </w:tcPr>
          <w:p>
            <w:pPr>
              <w:pStyle w:val="10"/>
              <w:ind w:left="206"/>
              <w:rPr>
                <w:sz w:val="24"/>
              </w:rPr>
            </w:pPr>
            <w:r>
              <w:rPr>
                <w:sz w:val="24"/>
              </w:rPr>
              <w:t>不好的生活作息</w:t>
            </w:r>
          </w:p>
        </w:tc>
        <w:tc>
          <w:tcPr>
            <w:tcW w:w="2235" w:type="dxa"/>
          </w:tcPr>
          <w:p>
            <w:pPr>
              <w:pStyle w:val="10"/>
              <w:ind w:left="200"/>
              <w:rPr>
                <w:sz w:val="24"/>
              </w:rPr>
            </w:pPr>
            <w:r>
              <w:rPr>
                <w:sz w:val="24"/>
              </w:rPr>
              <w:t>上，可以在课余时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己课外知识，开阔</w:t>
            </w:r>
          </w:p>
        </w:tc>
        <w:tc>
          <w:tcPr>
            <w:tcW w:w="2327" w:type="dxa"/>
          </w:tcPr>
          <w:p>
            <w:pPr>
              <w:pStyle w:val="10"/>
              <w:ind w:left="200"/>
              <w:rPr>
                <w:sz w:val="24"/>
              </w:rPr>
            </w:pPr>
            <w:r>
              <w:rPr>
                <w:sz w:val="24"/>
              </w:rPr>
              <w:t>教，初步尝试教师</w:t>
            </w:r>
          </w:p>
        </w:tc>
        <w:tc>
          <w:tcPr>
            <w:tcW w:w="2274" w:type="dxa"/>
          </w:tcPr>
          <w:p>
            <w:pPr>
              <w:pStyle w:val="10"/>
              <w:ind w:left="206"/>
              <w:rPr>
                <w:sz w:val="24"/>
              </w:rPr>
            </w:pPr>
            <w:r>
              <w:rPr>
                <w:sz w:val="24"/>
              </w:rPr>
              <w:t>习惯，经常参加户</w:t>
            </w:r>
          </w:p>
        </w:tc>
        <w:tc>
          <w:tcPr>
            <w:tcW w:w="2235" w:type="dxa"/>
          </w:tcPr>
          <w:p>
            <w:pPr>
              <w:pStyle w:val="10"/>
              <w:ind w:left="200"/>
              <w:rPr>
                <w:sz w:val="24"/>
              </w:rPr>
            </w:pPr>
            <w:r>
              <w:rPr>
                <w:sz w:val="24"/>
              </w:rPr>
              <w:t>间阅读一些教育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自己的眼界，增长</w:t>
            </w:r>
          </w:p>
        </w:tc>
        <w:tc>
          <w:tcPr>
            <w:tcW w:w="2327" w:type="dxa"/>
          </w:tcPr>
          <w:p>
            <w:pPr>
              <w:pStyle w:val="10"/>
              <w:ind w:left="200"/>
              <w:rPr>
                <w:sz w:val="24"/>
              </w:rPr>
            </w:pPr>
            <w:r>
              <w:rPr>
                <w:sz w:val="24"/>
              </w:rPr>
              <w:t>工作；</w:t>
            </w:r>
          </w:p>
        </w:tc>
        <w:tc>
          <w:tcPr>
            <w:tcW w:w="2274" w:type="dxa"/>
          </w:tcPr>
          <w:p>
            <w:pPr>
              <w:pStyle w:val="10"/>
              <w:ind w:left="206"/>
              <w:rPr>
                <w:sz w:val="24"/>
              </w:rPr>
            </w:pPr>
            <w:r>
              <w:rPr>
                <w:sz w:val="24"/>
              </w:rPr>
              <w:t>外活动，</w:t>
            </w:r>
          </w:p>
        </w:tc>
        <w:tc>
          <w:tcPr>
            <w:tcW w:w="2235" w:type="dxa"/>
          </w:tcPr>
          <w:p>
            <w:pPr>
              <w:pStyle w:val="10"/>
              <w:ind w:left="200"/>
              <w:rPr>
                <w:sz w:val="24"/>
              </w:rPr>
            </w:pPr>
            <w:r>
              <w:rPr>
                <w:sz w:val="24"/>
              </w:rPr>
              <w:t>类的补充书籍和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ind w:left="50"/>
              <w:rPr>
                <w:sz w:val="24"/>
              </w:rPr>
            </w:pPr>
            <w:r>
              <w:rPr>
                <w:sz w:val="24"/>
              </w:rPr>
              <w:t>见识；</w:t>
            </w:r>
          </w:p>
        </w:tc>
        <w:tc>
          <w:tcPr>
            <w:tcW w:w="2327" w:type="dxa"/>
          </w:tcPr>
          <w:p>
            <w:pPr>
              <w:pStyle w:val="10"/>
              <w:tabs>
                <w:tab w:val="left" w:pos="1040"/>
              </w:tabs>
              <w:ind w:left="200"/>
              <w:rPr>
                <w:sz w:val="24"/>
              </w:rPr>
            </w:pPr>
            <w:r>
              <w:rPr>
                <w:sz w:val="24"/>
              </w:rPr>
              <w:t>（2）</w:t>
            </w:r>
            <w:r>
              <w:rPr>
                <w:sz w:val="24"/>
              </w:rPr>
              <w:tab/>
            </w:r>
            <w:r>
              <w:rPr>
                <w:sz w:val="24"/>
              </w:rPr>
              <w:t>把握好每</w:t>
            </w:r>
          </w:p>
        </w:tc>
        <w:tc>
          <w:tcPr>
            <w:tcW w:w="2274" w:type="dxa"/>
          </w:tcPr>
          <w:p>
            <w:pPr>
              <w:pStyle w:val="10"/>
              <w:ind w:left="206"/>
              <w:rPr>
                <w:sz w:val="24"/>
              </w:rPr>
            </w:pPr>
            <w:r>
              <w:rPr>
                <w:sz w:val="24"/>
              </w:rPr>
              <w:t>注重饮食健康。</w:t>
            </w:r>
          </w:p>
        </w:tc>
        <w:tc>
          <w:tcPr>
            <w:tcW w:w="2235" w:type="dxa"/>
          </w:tcPr>
          <w:p>
            <w:pPr>
              <w:pStyle w:val="10"/>
              <w:ind w:left="200"/>
              <w:rPr>
                <w:sz w:val="24"/>
              </w:rPr>
            </w:pPr>
            <w:r>
              <w:rPr>
                <w:sz w:val="24"/>
              </w:rPr>
              <w:t>经济类书籍，以丰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tabs>
                <w:tab w:val="left" w:pos="889"/>
              </w:tabs>
              <w:ind w:left="50"/>
              <w:rPr>
                <w:sz w:val="24"/>
              </w:rPr>
            </w:pPr>
            <w:r>
              <w:rPr>
                <w:sz w:val="24"/>
              </w:rPr>
              <w:t>（2）</w:t>
            </w:r>
            <w:r>
              <w:rPr>
                <w:sz w:val="24"/>
              </w:rPr>
              <w:tab/>
            </w:r>
            <w:r>
              <w:rPr>
                <w:sz w:val="24"/>
              </w:rPr>
              <w:t>培养正确</w:t>
            </w:r>
          </w:p>
        </w:tc>
        <w:tc>
          <w:tcPr>
            <w:tcW w:w="2327" w:type="dxa"/>
          </w:tcPr>
          <w:p>
            <w:pPr>
              <w:pStyle w:val="10"/>
              <w:ind w:left="200"/>
              <w:rPr>
                <w:sz w:val="24"/>
              </w:rPr>
            </w:pPr>
            <w:r>
              <w:rPr>
                <w:sz w:val="24"/>
              </w:rPr>
              <w:t>次教育见习和实</w:t>
            </w:r>
          </w:p>
        </w:tc>
        <w:tc>
          <w:tcPr>
            <w:tcW w:w="2274" w:type="dxa"/>
          </w:tcPr>
          <w:p>
            <w:pPr>
              <w:pStyle w:val="10"/>
              <w:tabs>
                <w:tab w:val="left" w:pos="1046"/>
              </w:tabs>
              <w:ind w:left="206"/>
              <w:rPr>
                <w:sz w:val="24"/>
              </w:rPr>
            </w:pPr>
            <w:r>
              <w:rPr>
                <w:sz w:val="24"/>
              </w:rPr>
              <w:t>（2）</w:t>
            </w:r>
            <w:r>
              <w:rPr>
                <w:sz w:val="24"/>
              </w:rPr>
              <w:tab/>
            </w:r>
            <w:r>
              <w:rPr>
                <w:sz w:val="24"/>
              </w:rPr>
              <w:t>善于与他</w:t>
            </w:r>
          </w:p>
        </w:tc>
        <w:tc>
          <w:tcPr>
            <w:tcW w:w="2235" w:type="dxa"/>
          </w:tcPr>
          <w:p>
            <w:pPr>
              <w:pStyle w:val="10"/>
              <w:ind w:left="200"/>
              <w:rPr>
                <w:sz w:val="24"/>
              </w:rPr>
            </w:pPr>
            <w:r>
              <w:rPr>
                <w:sz w:val="24"/>
              </w:rPr>
              <w:t>富自己的课外知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的学习方法和良</w:t>
            </w:r>
          </w:p>
        </w:tc>
        <w:tc>
          <w:tcPr>
            <w:tcW w:w="2327" w:type="dxa"/>
          </w:tcPr>
          <w:p>
            <w:pPr>
              <w:pStyle w:val="10"/>
              <w:ind w:left="200"/>
              <w:rPr>
                <w:sz w:val="24"/>
              </w:rPr>
            </w:pPr>
            <w:r>
              <w:rPr>
                <w:sz w:val="24"/>
              </w:rPr>
              <w:t>习的机会，认真学</w:t>
            </w:r>
          </w:p>
        </w:tc>
        <w:tc>
          <w:tcPr>
            <w:tcW w:w="2274" w:type="dxa"/>
          </w:tcPr>
          <w:p>
            <w:pPr>
              <w:pStyle w:val="10"/>
              <w:ind w:left="206"/>
              <w:rPr>
                <w:sz w:val="24"/>
              </w:rPr>
            </w:pPr>
            <w:r>
              <w:rPr>
                <w:sz w:val="24"/>
              </w:rPr>
              <w:t>人相处，树立正确</w:t>
            </w:r>
          </w:p>
        </w:tc>
        <w:tc>
          <w:tcPr>
            <w:tcW w:w="2235" w:type="dxa"/>
          </w:tcPr>
          <w:p>
            <w:pPr>
              <w:pStyle w:val="10"/>
              <w:ind w:left="200"/>
              <w:rPr>
                <w:sz w:val="24"/>
              </w:rPr>
            </w:pPr>
            <w:r>
              <w:rPr>
                <w:sz w:val="24"/>
              </w:rPr>
              <w:t>识，例如：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好的学习习惯，勤</w:t>
            </w:r>
          </w:p>
        </w:tc>
        <w:tc>
          <w:tcPr>
            <w:tcW w:w="2327" w:type="dxa"/>
          </w:tcPr>
          <w:p>
            <w:pPr>
              <w:pStyle w:val="10"/>
              <w:ind w:left="200"/>
              <w:rPr>
                <w:sz w:val="24"/>
              </w:rPr>
            </w:pPr>
            <w:r>
              <w:rPr>
                <w:sz w:val="24"/>
              </w:rPr>
              <w:t>习在学校中学不</w:t>
            </w:r>
          </w:p>
        </w:tc>
        <w:tc>
          <w:tcPr>
            <w:tcW w:w="2274" w:type="dxa"/>
          </w:tcPr>
          <w:p>
            <w:pPr>
              <w:pStyle w:val="10"/>
              <w:ind w:left="206"/>
              <w:rPr>
                <w:sz w:val="24"/>
              </w:rPr>
            </w:pPr>
            <w:r>
              <w:rPr>
                <w:sz w:val="24"/>
              </w:rPr>
              <w:t>的生活观念，争取</w:t>
            </w:r>
          </w:p>
        </w:tc>
        <w:tc>
          <w:tcPr>
            <w:tcW w:w="2235" w:type="dxa"/>
          </w:tcPr>
          <w:p>
            <w:pPr>
              <w:pStyle w:val="10"/>
              <w:ind w:left="200"/>
              <w:rPr>
                <w:sz w:val="24"/>
              </w:rPr>
            </w:pPr>
            <w:r>
              <w:rPr>
                <w:color w:val="333333"/>
                <w:sz w:val="24"/>
              </w:rPr>
              <w:t>《后现代主义课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奋学习，严谨认</w:t>
            </w:r>
          </w:p>
        </w:tc>
        <w:tc>
          <w:tcPr>
            <w:tcW w:w="2327" w:type="dxa"/>
          </w:tcPr>
          <w:p>
            <w:pPr>
              <w:pStyle w:val="10"/>
              <w:ind w:left="200"/>
              <w:rPr>
                <w:sz w:val="24"/>
              </w:rPr>
            </w:pPr>
            <w:r>
              <w:rPr>
                <w:sz w:val="24"/>
              </w:rPr>
              <w:t>到的知识技能，并</w:t>
            </w:r>
          </w:p>
        </w:tc>
        <w:tc>
          <w:tcPr>
            <w:tcW w:w="2274" w:type="dxa"/>
          </w:tcPr>
          <w:p>
            <w:pPr>
              <w:pStyle w:val="10"/>
              <w:ind w:left="206"/>
              <w:rPr>
                <w:sz w:val="24"/>
              </w:rPr>
            </w:pPr>
            <w:r>
              <w:rPr>
                <w:sz w:val="24"/>
              </w:rPr>
              <w:t>做到慎独躬行，克</w:t>
            </w:r>
          </w:p>
        </w:tc>
        <w:tc>
          <w:tcPr>
            <w:tcW w:w="2235" w:type="dxa"/>
          </w:tcPr>
          <w:p>
            <w:pPr>
              <w:pStyle w:val="10"/>
              <w:ind w:left="200"/>
              <w:rPr>
                <w:sz w:val="24"/>
              </w:rPr>
            </w:pPr>
            <w:r>
              <w:rPr>
                <w:color w:val="333333"/>
                <w:sz w:val="24"/>
              </w:rPr>
              <w:t>程观》《新教育之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ind w:left="50"/>
              <w:rPr>
                <w:sz w:val="24"/>
              </w:rPr>
            </w:pPr>
            <w:r>
              <w:rPr>
                <w:sz w:val="24"/>
              </w:rPr>
              <w:t>真，为终身学</w:t>
            </w:r>
          </w:p>
        </w:tc>
        <w:tc>
          <w:tcPr>
            <w:tcW w:w="2327" w:type="dxa"/>
          </w:tcPr>
          <w:p>
            <w:pPr>
              <w:pStyle w:val="10"/>
              <w:ind w:left="200"/>
              <w:rPr>
                <w:sz w:val="24"/>
              </w:rPr>
            </w:pPr>
            <w:r>
              <w:rPr>
                <w:sz w:val="24"/>
              </w:rPr>
              <w:t>且虚心向在校教</w:t>
            </w:r>
          </w:p>
        </w:tc>
        <w:tc>
          <w:tcPr>
            <w:tcW w:w="2274" w:type="dxa"/>
          </w:tcPr>
          <w:p>
            <w:pPr>
              <w:pStyle w:val="10"/>
              <w:ind w:left="206"/>
              <w:rPr>
                <w:sz w:val="24"/>
              </w:rPr>
            </w:pPr>
            <w:r>
              <w:rPr>
                <w:sz w:val="24"/>
              </w:rPr>
              <w:t>治自省。</w:t>
            </w:r>
          </w:p>
        </w:tc>
        <w:tc>
          <w:tcPr>
            <w:tcW w:w="2235" w:type="dxa"/>
          </w:tcPr>
          <w:p>
            <w:pPr>
              <w:pStyle w:val="10"/>
              <w:ind w:left="200"/>
              <w:rPr>
                <w:sz w:val="24"/>
              </w:rPr>
            </w:pPr>
            <w:r>
              <w:rPr>
                <w:color w:val="333333"/>
                <w:sz w:val="24"/>
              </w:rPr>
              <w:t>梦》</w:t>
            </w:r>
            <w:r>
              <w:rPr>
                <w:sz w:val="24"/>
              </w:rPr>
              <w:t>《时政经济学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ind w:left="50"/>
              <w:rPr>
                <w:sz w:val="24"/>
              </w:rPr>
            </w:pPr>
            <w:r>
              <w:rPr>
                <w:sz w:val="24"/>
              </w:rPr>
              <w:t>习打下坚实的基</w:t>
            </w:r>
          </w:p>
        </w:tc>
        <w:tc>
          <w:tcPr>
            <w:tcW w:w="2327" w:type="dxa"/>
          </w:tcPr>
          <w:p>
            <w:pPr>
              <w:pStyle w:val="10"/>
              <w:ind w:left="200"/>
              <w:rPr>
                <w:sz w:val="24"/>
              </w:rPr>
            </w:pPr>
            <w:r>
              <w:rPr>
                <w:sz w:val="24"/>
              </w:rPr>
              <w:t>师请教教学中的</w:t>
            </w:r>
          </w:p>
        </w:tc>
        <w:tc>
          <w:tcPr>
            <w:tcW w:w="2274" w:type="dxa"/>
          </w:tcPr>
          <w:p>
            <w:pPr>
              <w:pStyle w:val="10"/>
              <w:spacing w:before="0"/>
              <w:rPr>
                <w:rFonts w:ascii="Times New Roman"/>
                <w:sz w:val="24"/>
              </w:rPr>
            </w:pPr>
          </w:p>
        </w:tc>
        <w:tc>
          <w:tcPr>
            <w:tcW w:w="2235" w:type="dxa"/>
          </w:tcPr>
          <w:p>
            <w:pPr>
              <w:pStyle w:val="10"/>
              <w:ind w:left="200"/>
              <w:rPr>
                <w:sz w:val="24"/>
              </w:rPr>
            </w:pPr>
            <w:r>
              <w:rPr>
                <w:sz w:val="24"/>
              </w:rPr>
              <w:t>论文集</w:t>
            </w:r>
            <w:r>
              <w:rPr>
                <w:spacing w:val="-30"/>
                <w:sz w:val="24"/>
              </w:rPr>
              <w:t>》《国富论》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ind w:left="50"/>
              <w:rPr>
                <w:sz w:val="24"/>
              </w:rPr>
            </w:pPr>
            <w:r>
              <w:rPr>
                <w:sz w:val="24"/>
              </w:rPr>
              <w:t>础。</w:t>
            </w:r>
          </w:p>
        </w:tc>
        <w:tc>
          <w:tcPr>
            <w:tcW w:w="2327" w:type="dxa"/>
          </w:tcPr>
          <w:p>
            <w:pPr>
              <w:pStyle w:val="10"/>
              <w:ind w:left="200"/>
              <w:rPr>
                <w:sz w:val="24"/>
              </w:rPr>
            </w:pPr>
            <w:r>
              <w:rPr>
                <w:sz w:val="24"/>
              </w:rPr>
              <w:t>问题，认真思考，</w:t>
            </w:r>
          </w:p>
        </w:tc>
        <w:tc>
          <w:tcPr>
            <w:tcW w:w="2274" w:type="dxa"/>
          </w:tcPr>
          <w:p>
            <w:pPr>
              <w:pStyle w:val="10"/>
              <w:spacing w:before="0"/>
              <w:rPr>
                <w:rFonts w:ascii="Times New Roman"/>
                <w:sz w:val="24"/>
              </w:rPr>
            </w:pPr>
          </w:p>
        </w:tc>
        <w:tc>
          <w:tcPr>
            <w:tcW w:w="2235" w:type="dxa"/>
          </w:tcPr>
          <w:p>
            <w:pPr>
              <w:pStyle w:val="10"/>
              <w:ind w:left="200"/>
              <w:rPr>
                <w:sz w:val="24"/>
              </w:rPr>
            </w:pPr>
            <w:r>
              <w:rPr>
                <w:color w:val="333333"/>
                <w:sz w:val="24"/>
              </w:rPr>
              <w:t>《美国货币史》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115" w:type="dxa"/>
          </w:tcPr>
          <w:p>
            <w:pPr>
              <w:pStyle w:val="10"/>
              <w:spacing w:before="0"/>
              <w:rPr>
                <w:rFonts w:ascii="Times New Roman"/>
                <w:sz w:val="24"/>
              </w:rPr>
            </w:pPr>
          </w:p>
        </w:tc>
        <w:tc>
          <w:tcPr>
            <w:tcW w:w="2327" w:type="dxa"/>
          </w:tcPr>
          <w:p>
            <w:pPr>
              <w:pStyle w:val="10"/>
              <w:ind w:left="200"/>
              <w:rPr>
                <w:sz w:val="24"/>
              </w:rPr>
            </w:pPr>
            <w:r>
              <w:rPr>
                <w:sz w:val="24"/>
              </w:rPr>
              <w:t>总结经验。</w:t>
            </w:r>
          </w:p>
        </w:tc>
        <w:tc>
          <w:tcPr>
            <w:tcW w:w="2274" w:type="dxa"/>
          </w:tcPr>
          <w:p>
            <w:pPr>
              <w:pStyle w:val="10"/>
              <w:spacing w:before="0"/>
              <w:rPr>
                <w:rFonts w:ascii="Times New Roman"/>
                <w:sz w:val="24"/>
              </w:rPr>
            </w:pPr>
          </w:p>
        </w:tc>
        <w:tc>
          <w:tcPr>
            <w:tcW w:w="2235" w:type="dxa"/>
          </w:tcPr>
          <w:p>
            <w:pPr>
              <w:pStyle w:val="10"/>
              <w:ind w:left="200"/>
              <w:rPr>
                <w:sz w:val="24"/>
              </w:rPr>
            </w:pPr>
            <w:r>
              <w:rPr>
                <w:color w:val="333333"/>
                <w:sz w:val="24"/>
              </w:rPr>
              <w:t>《货币银行学》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115" w:type="dxa"/>
          </w:tcPr>
          <w:p>
            <w:pPr>
              <w:pStyle w:val="10"/>
              <w:spacing w:before="0"/>
              <w:rPr>
                <w:rFonts w:ascii="Times New Roman"/>
                <w:sz w:val="24"/>
              </w:rPr>
            </w:pPr>
          </w:p>
        </w:tc>
        <w:tc>
          <w:tcPr>
            <w:tcW w:w="2327" w:type="dxa"/>
          </w:tcPr>
          <w:p>
            <w:pPr>
              <w:pStyle w:val="10"/>
              <w:spacing w:before="0"/>
              <w:rPr>
                <w:rFonts w:ascii="Times New Roman"/>
                <w:sz w:val="24"/>
              </w:rPr>
            </w:pPr>
          </w:p>
        </w:tc>
        <w:tc>
          <w:tcPr>
            <w:tcW w:w="2274" w:type="dxa"/>
          </w:tcPr>
          <w:p>
            <w:pPr>
              <w:pStyle w:val="10"/>
              <w:spacing w:before="0"/>
              <w:rPr>
                <w:rFonts w:ascii="Times New Roman"/>
                <w:sz w:val="24"/>
              </w:rPr>
            </w:pPr>
          </w:p>
        </w:tc>
        <w:tc>
          <w:tcPr>
            <w:tcW w:w="2235" w:type="dxa"/>
          </w:tcPr>
          <w:p>
            <w:pPr>
              <w:pStyle w:val="10"/>
              <w:ind w:left="200"/>
              <w:rPr>
                <w:sz w:val="24"/>
              </w:rPr>
            </w:pPr>
            <w:r>
              <w:rPr>
                <w:color w:val="333333"/>
                <w:sz w:val="24"/>
              </w:rPr>
              <w:t xml:space="preserve">《国际经济学 </w:t>
            </w:r>
            <w:r>
              <w:rPr>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115" w:type="dxa"/>
          </w:tcPr>
          <w:p>
            <w:pPr>
              <w:pStyle w:val="10"/>
              <w:spacing w:before="0"/>
              <w:rPr>
                <w:rFonts w:ascii="Times New Roman"/>
                <w:sz w:val="24"/>
              </w:rPr>
            </w:pPr>
          </w:p>
        </w:tc>
        <w:tc>
          <w:tcPr>
            <w:tcW w:w="2327" w:type="dxa"/>
          </w:tcPr>
          <w:p>
            <w:pPr>
              <w:pStyle w:val="10"/>
              <w:spacing w:before="0"/>
              <w:rPr>
                <w:rFonts w:ascii="Times New Roman"/>
                <w:sz w:val="24"/>
              </w:rPr>
            </w:pPr>
          </w:p>
        </w:tc>
        <w:tc>
          <w:tcPr>
            <w:tcW w:w="2274" w:type="dxa"/>
          </w:tcPr>
          <w:p>
            <w:pPr>
              <w:pStyle w:val="10"/>
              <w:spacing w:before="0"/>
              <w:rPr>
                <w:rFonts w:ascii="Times New Roman"/>
                <w:sz w:val="24"/>
              </w:rPr>
            </w:pPr>
          </w:p>
        </w:tc>
        <w:tc>
          <w:tcPr>
            <w:tcW w:w="2235" w:type="dxa"/>
          </w:tcPr>
          <w:p>
            <w:pPr>
              <w:pStyle w:val="10"/>
              <w:spacing w:line="254" w:lineRule="exact"/>
              <w:ind w:left="200"/>
              <w:rPr>
                <w:sz w:val="24"/>
              </w:rPr>
            </w:pPr>
            <w:r>
              <w:rPr>
                <w:sz w:val="24"/>
              </w:rPr>
              <w:t>等。</w:t>
            </w:r>
          </w:p>
        </w:tc>
      </w:tr>
    </w:tbl>
    <w:p>
      <w:pPr>
        <w:spacing w:after="0" w:line="254" w:lineRule="exact"/>
        <w:rPr>
          <w:sz w:val="24"/>
        </w:rPr>
        <w:sectPr>
          <w:pgSz w:w="11910" w:h="16840"/>
          <w:pgMar w:top="1100" w:right="780" w:bottom="1180" w:left="1200" w:header="901" w:footer="989" w:gutter="0"/>
        </w:sectPr>
      </w:pPr>
    </w:p>
    <w:p>
      <w:pPr>
        <w:pStyle w:val="3"/>
        <w:spacing w:before="10"/>
        <w:rPr>
          <w:sz w:val="26"/>
        </w:rPr>
      </w:pPr>
    </w:p>
    <w:p>
      <w:pPr>
        <w:pStyle w:val="9"/>
        <w:numPr>
          <w:ilvl w:val="2"/>
          <w:numId w:val="50"/>
        </w:numPr>
        <w:tabs>
          <w:tab w:val="left" w:pos="1320"/>
        </w:tabs>
        <w:spacing w:before="66" w:after="0" w:line="240" w:lineRule="auto"/>
        <w:ind w:left="1320" w:right="0" w:hanging="720"/>
        <w:jc w:val="left"/>
        <w:rPr>
          <w:sz w:val="24"/>
        </w:rPr>
      </w:pPr>
      <w:r>
        <w:rPr>
          <w:sz w:val="24"/>
        </w:rPr>
        <w:t>大四期间：</w:t>
      </w:r>
    </w:p>
    <w:p>
      <w:pPr>
        <w:pStyle w:val="3"/>
        <w:rPr>
          <w:sz w:val="20"/>
        </w:rPr>
      </w:pPr>
    </w:p>
    <w:p>
      <w:pPr>
        <w:pStyle w:val="3"/>
        <w:rPr>
          <w:sz w:val="20"/>
        </w:rPr>
      </w:pPr>
    </w:p>
    <w:p>
      <w:pPr>
        <w:pStyle w:val="3"/>
        <w:rPr>
          <w:sz w:val="20"/>
        </w:rPr>
      </w:pPr>
    </w:p>
    <w:p>
      <w:pPr>
        <w:pStyle w:val="3"/>
        <w:rPr>
          <w:sz w:val="19"/>
        </w:rPr>
      </w:pPr>
      <w:r>
        <w:drawing>
          <wp:anchor distT="0" distB="0" distL="0" distR="0" simplePos="0" relativeHeight="4096" behindDoc="0" locked="0" layoutInCell="1" allowOverlap="1">
            <wp:simplePos x="0" y="0"/>
            <wp:positionH relativeFrom="page">
              <wp:posOffset>1349375</wp:posOffset>
            </wp:positionH>
            <wp:positionV relativeFrom="paragraph">
              <wp:posOffset>179070</wp:posOffset>
            </wp:positionV>
            <wp:extent cx="5088255" cy="2511425"/>
            <wp:effectExtent l="0" t="0" r="0" b="0"/>
            <wp:wrapTopAndBottom/>
            <wp:docPr id="83" name="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38.jpeg"/>
                    <pic:cNvPicPr>
                      <a:picLocks noChangeAspect="1"/>
                    </pic:cNvPicPr>
                  </pic:nvPicPr>
                  <pic:blipFill>
                    <a:blip r:embed="rId334" cstate="print"/>
                    <a:stretch>
                      <a:fillRect/>
                    </a:stretch>
                  </pic:blipFill>
                  <pic:spPr>
                    <a:xfrm>
                      <a:off x="0" y="0"/>
                      <a:ext cx="5088178" cy="2511552"/>
                    </a:xfrm>
                    <a:prstGeom prst="rect">
                      <a:avLst/>
                    </a:prstGeom>
                  </pic:spPr>
                </pic:pic>
              </a:graphicData>
            </a:graphic>
          </wp:anchor>
        </w:drawing>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9"/>
        <w:rPr>
          <w:sz w:val="22"/>
        </w:rPr>
      </w:pPr>
      <w:r>
        <w:drawing>
          <wp:anchor distT="0" distB="0" distL="0" distR="0" simplePos="0" relativeHeight="4096" behindDoc="0" locked="0" layoutInCell="1" allowOverlap="1">
            <wp:simplePos x="0" y="0"/>
            <wp:positionH relativeFrom="page">
              <wp:posOffset>1143000</wp:posOffset>
            </wp:positionH>
            <wp:positionV relativeFrom="paragraph">
              <wp:posOffset>208915</wp:posOffset>
            </wp:positionV>
            <wp:extent cx="5460365" cy="2515870"/>
            <wp:effectExtent l="0" t="0" r="0" b="0"/>
            <wp:wrapTopAndBottom/>
            <wp:docPr id="85"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39.png"/>
                    <pic:cNvPicPr>
                      <a:picLocks noChangeAspect="1"/>
                    </pic:cNvPicPr>
                  </pic:nvPicPr>
                  <pic:blipFill>
                    <a:blip r:embed="rId335" cstate="print"/>
                    <a:stretch>
                      <a:fillRect/>
                    </a:stretch>
                  </pic:blipFill>
                  <pic:spPr>
                    <a:xfrm>
                      <a:off x="0" y="0"/>
                      <a:ext cx="5460364" cy="2516124"/>
                    </a:xfrm>
                    <a:prstGeom prst="rect">
                      <a:avLst/>
                    </a:prstGeom>
                  </pic:spPr>
                </pic:pic>
              </a:graphicData>
            </a:graphic>
          </wp:anchor>
        </w:drawing>
      </w:r>
    </w:p>
    <w:p>
      <w:pPr>
        <w:spacing w:after="0"/>
        <w:rPr>
          <w:sz w:val="22"/>
        </w:rPr>
        <w:sectPr>
          <w:pgSz w:w="11910" w:h="16840"/>
          <w:pgMar w:top="1100" w:right="780" w:bottom="1180" w:left="1200" w:header="901" w:footer="989" w:gutter="0"/>
        </w:sectPr>
      </w:pPr>
    </w:p>
    <w:p>
      <w:pPr>
        <w:pStyle w:val="3"/>
        <w:spacing w:before="10"/>
        <w:rPr>
          <w:sz w:val="26"/>
        </w:rPr>
      </w:pPr>
    </w:p>
    <w:p>
      <w:pPr>
        <w:pStyle w:val="3"/>
        <w:spacing w:before="66"/>
        <w:ind w:left="600"/>
      </w:pPr>
      <w:r>
        <w:t>大四期间具体时间安排表：</w:t>
      </w:r>
    </w:p>
    <w:p>
      <w:pPr>
        <w:pStyle w:val="3"/>
        <w:rPr>
          <w:sz w:val="20"/>
        </w:rPr>
      </w:pPr>
    </w:p>
    <w:p>
      <w:pPr>
        <w:pStyle w:val="3"/>
        <w:spacing w:before="2"/>
        <w:rPr>
          <w:sz w:val="29"/>
        </w:rPr>
      </w:pPr>
      <w:r>
        <w:pict>
          <v:group id="_x0000_s1535" o:spid="_x0000_s1535" o:spt="203" style="position:absolute;left:0pt;margin-left:111.75pt;margin-top:20.65pt;height:66.75pt;width:66.3pt;mso-position-horizontal-relative:page;mso-wrap-distance-bottom:0pt;mso-wrap-distance-top:0pt;z-index:4096;mso-width-relative:page;mso-height-relative:page;" coordorigin="2235,413" coordsize="1326,1335">
            <o:lock v:ext="edit"/>
            <v:shape id="_x0000_s1536" o:spid="_x0000_s1536" style="position:absolute;left:2235;top:422;height:1326;width:1326;" fillcolor="#AF5C05" filled="t" stroked="f" coordorigin="2235,422" coordsize="1326,1326" path="m2891,1748l2235,1098,2906,422,2927,443,2913,443,2899,443,2906,450,2271,1090,2256,1090,2257,1105,2271,1105,2891,1720,2884,1727,2912,1727,2891,1748xm2906,450l2899,443,2913,443,2906,450xm3533,1072l2906,450,2913,443,2927,443,3554,1065,3540,1065,3533,1072xm3540,1079l3533,1072,3540,1065,3540,1079xm3554,1079l3540,1079,3540,1065,3554,1065,3561,1072,3554,1079xm2912,1727l2884,1727,2898,1727,2891,1720,3533,1072,3540,1079,3554,1079,2912,1727xm2257,1105l2256,1090,2264,1097,2257,1105xm2264,1097l2256,1090,2271,1090,2264,1097xm2271,1105l2257,1105,2264,1097,2271,1105xm2884,1727l2891,1720,2898,1727,2884,1727xe">
              <v:path arrowok="t"/>
              <v:fill on="t" focussize="0,0"/>
              <v:stroke on="f"/>
              <v:imagedata o:title=""/>
              <o:lock v:ext="edit"/>
            </v:shape>
            <v:shape id="_x0000_s1537" o:spid="_x0000_s1537" style="position:absolute;left:2248;top:427;height:756;width:752;" fillcolor="#F8B168" filled="t" stroked="f" coordorigin="2249,427" coordsize="752,756" path="m2345,1183l2249,1090,2906,427,3000,523,2345,1183xe">
              <v:path arrowok="t"/>
              <v:fill on="t" focussize="0,0"/>
              <v:stroke on="f"/>
              <v:imagedata o:title=""/>
              <o:lock v:ext="edit"/>
            </v:shape>
            <v:shape id="_x0000_s1538" o:spid="_x0000_s1538" style="position:absolute;left:2235;top:413;height:785;width:780;" fillcolor="#EF7E08" filled="t" stroked="f" coordorigin="2235,413" coordsize="780,785" path="m2345,1198l2235,1089,2906,413,2927,435,2913,435,2899,435,2906,442,2271,1082,2256,1082,2257,1096,2271,1096,2345,1169,2338,1176,2366,1176,2345,1198xm2906,442l2899,435,2913,435,2906,442xm2987,522l2906,442,2913,435,2927,435,3008,515,2994,515,2987,522xm2994,529l2987,522,2994,515,2994,529xm3008,529l2994,529,2994,515,3008,515,3015,522,3008,529xm2366,1176l2338,1176,2352,1176,2345,1169,2987,522,2994,529,3008,529,2366,1176xm2257,1096l2256,1082,2264,1089,2257,1096xm2264,1089l2256,1082,2271,1082,2264,1089xm2271,1096l2257,1096,2264,1089,2271,1096xm2338,1176l2345,1169,2352,1176,2338,1176xe">
              <v:path arrowok="t"/>
              <v:fill on="t" focussize="0,0"/>
              <v:stroke on="f"/>
              <v:imagedata o:title=""/>
              <o:lock v:ext="edit"/>
            </v:shape>
            <v:shape id="_x0000_s1539" o:spid="_x0000_s1539" o:spt="75" type="#_x0000_t75" style="position:absolute;left:2746;top:928;height:391;width:379;" filled="f" stroked="f" coordsize="21600,21600">
              <v:path/>
              <v:fill on="f" focussize="0,0"/>
              <v:stroke on="f"/>
              <v:imagedata r:id="rId336" o:title=""/>
              <o:lock v:ext="edit" aspectratio="t"/>
            </v:shape>
            <w10:wrap type="topAndBottom"/>
          </v:group>
        </w:pict>
      </w:r>
      <w:r>
        <w:pict>
          <v:group id="_x0000_s1540" o:spid="_x0000_s1540" o:spt="203" style="position:absolute;left:0pt;margin-left:226.8pt;margin-top:21.1pt;height:66.75pt;width:66.25pt;mso-position-horizontal-relative:page;mso-wrap-distance-bottom:0pt;mso-wrap-distance-top:0pt;z-index:4096;mso-width-relative:page;mso-height-relative:page;" coordorigin="4537,422" coordsize="1325,1335">
            <o:lock v:ext="edit"/>
            <v:shape id="_x0000_s1541" o:spid="_x0000_s1541" style="position:absolute;left:4536;top:422;height:1326;width:1325;" fillcolor="#9F2936" filled="t" stroked="f" coordorigin="4537,422" coordsize="1325,1326" path="m5191,1748l4537,1057,5207,422,5227,443,5199,443,5206,450,4573,1050,4558,1050,4558,1065,4571,1065,5192,1720,5184,1727,5199,1727,5213,1727,5191,1748xm5206,450l5199,443,5214,443,5206,450xm5833,1112l5206,450,5214,443,5199,443,5227,443,5854,1105,5840,1105,5833,1112xm4558,1065l4558,1050,4565,1058,4558,1065xm4565,1058l4558,1050,4573,1050,4565,1058xm4571,1065l4558,1065,4565,1058,4571,1065xm5840,1120l5833,1112,5840,1105,5840,1120xm5855,1120l5840,1120,5840,1105,5854,1105,5861,1113,5855,1120xm5213,1727l5199,1727,5192,1720,5833,1112,5840,1120,5855,1120,5213,1727xm5199,1727l5184,1727,5192,1720,5199,1727xe">
              <v:path arrowok="t"/>
              <v:fill on="t" focussize="0,0"/>
              <v:stroke on="f"/>
              <v:imagedata o:title=""/>
              <o:lock v:ext="edit"/>
            </v:shape>
            <v:shape id="_x0000_s1542" o:spid="_x0000_s1542" style="position:absolute;left:4550;top:974;height:768;width:740;" fillcolor="#D96B77" filled="t" stroked="f" coordorigin="4550,974" coordsize="740,768" path="m5191,1742l4550,1066,4649,974,5290,1649,5191,1742xe">
              <v:path arrowok="t"/>
              <v:fill on="t" focussize="0,0"/>
              <v:stroke on="f"/>
              <v:imagedata o:title=""/>
              <o:lock v:ext="edit"/>
            </v:shape>
            <v:shape id="_x0000_s1543" o:spid="_x0000_s1543" style="position:absolute;left:4536;top:959;height:798;width:767;" fillcolor="#9F2936" filled="t" stroked="f" coordorigin="4537,959" coordsize="767,798" path="m5191,1756l4537,1065,4649,959,4668,980,4641,980,4648,987,4573,1059,4558,1059,4558,1073,4571,1073,5192,1728,5184,1735,5199,1735,5213,1735,5191,1756xm4648,987l4641,980,4655,981,4648,987xm5275,1649l4648,987,4655,981,4641,980,4668,980,5296,1643,5282,1643,5275,1649xm4558,1073l4558,1059,4565,1066,4558,1073xm4565,1066l4558,1059,4573,1059,4565,1066xm4571,1073l4558,1073,4565,1066,4571,1073xm5282,1657l5275,1649,5282,1643,5282,1657xm5296,1657l5282,1657,5282,1643,5296,1643,5303,1650,5296,1657xm5213,1735l5199,1735,5192,1728,5275,1649,5282,1657,5296,1657,5213,1735xm5199,1735l5184,1735,5192,1728,5199,1735xe">
              <v:path arrowok="t"/>
              <v:fill on="t" focussize="0,0"/>
              <v:stroke on="f"/>
              <v:imagedata o:title=""/>
              <o:lock v:ext="edit"/>
            </v:shape>
            <v:shape id="_x0000_s1544" o:spid="_x0000_s1544" o:spt="75" type="#_x0000_t75" style="position:absolute;left:4975;top:855;height:391;width:379;" filled="f" stroked="f" coordsize="21600,21600">
              <v:path/>
              <v:fill on="f" focussize="0,0"/>
              <v:stroke on="f"/>
              <v:imagedata r:id="rId337" o:title=""/>
              <o:lock v:ext="edit" aspectratio="t"/>
            </v:shape>
            <w10:wrap type="topAndBottom"/>
          </v:group>
        </w:pict>
      </w:r>
      <w:r>
        <w:pict>
          <v:group id="_x0000_s1545" o:spid="_x0000_s1545" o:spt="203" style="position:absolute;left:0pt;margin-left:341.95pt;margin-top:21.15pt;height:66.6pt;width:66.05pt;mso-position-horizontal-relative:page;mso-wrap-distance-bottom:0pt;mso-wrap-distance-top:0pt;z-index:4096;mso-width-relative:page;mso-height-relative:page;" coordorigin="6840,423" coordsize="1321,1332">
            <o:lock v:ext="edit"/>
            <v:shape id="_x0000_s1546" o:spid="_x0000_s1546" style="position:absolute;left:6839;top:423;height:1324;width:1321;" fillcolor="#1B577B" filled="t" stroked="f" coordorigin="6840,423" coordsize="1321,1324" path="m7541,1746l6840,1146,7459,423,7483,444,7467,444,7453,445,7461,451,6873,1137,6860,1137,6861,1151,6877,1151,7539,1718,7532,1726,7559,1726,7541,1746xm7461,451l7453,445,7467,444,7461,451xm8132,1026l7461,451,7467,444,7483,444,8154,1018,8138,1018,8132,1026xm8139,1032l8132,1026,8138,1018,8139,1032xm8153,1032l8139,1032,8138,1018,8154,1018,8160,1024,8153,1032xm7559,1726l7532,1726,7546,1725,7539,1718,8132,1026,8139,1032,8153,1032,7559,1726xm6861,1151l6860,1137,6868,1144,6861,1151xm6868,1144l6860,1137,6873,1137,6868,1144xm6877,1151l6861,1151,6868,1144,6877,1151xm7532,1726l7539,1718,7546,1725,7532,1726xe">
              <v:path arrowok="t"/>
              <v:fill on="t" focussize="0,0"/>
              <v:stroke on="f"/>
              <v:imagedata o:title=""/>
              <o:lock v:ext="edit"/>
            </v:shape>
            <v:shape id="_x0000_s1547" o:spid="_x0000_s1547" style="position:absolute;left:7437;top:945;height:795;width:708;" fillcolor="#4EA4D7" filled="t" stroked="f" coordorigin="7438,946" coordsize="708,795" path="m7541,1740l7438,1654,8045,946,8146,1032,7541,1740xe">
              <v:path arrowok="t"/>
              <v:fill on="t" focussize="0,0"/>
              <v:stroke on="f"/>
              <v:imagedata o:title=""/>
              <o:lock v:ext="edit"/>
            </v:shape>
            <v:shape id="_x0000_s1548" o:spid="_x0000_s1548" style="position:absolute;left:7423;top:931;height:824;width:737;" fillcolor="#1B577B" filled="t" stroked="f" coordorigin="7424,931" coordsize="737,824" path="m7541,1754l7424,1654,8043,931,8067,952,8052,952,8038,953,8045,959,7458,1645,7445,1645,7446,1659,7461,1659,7539,1726,7532,1734,7559,1734,7541,1754xm8045,959l8038,953,8052,952,8045,959xm8132,1034l8045,959,8052,952,8067,952,8154,1026,8138,1026,8132,1034xm8139,1040l8132,1034,8138,1026,8139,1040xm8153,1040l8139,1040,8138,1026,8154,1026,8160,1031,8153,1040xm7559,1734l7532,1734,7546,1733,7539,1726,8132,1034,8139,1040,8153,1040,7559,1734xm7446,1659l7445,1645,7452,1652,7446,1659xm7452,1652l7445,1645,7458,1645,7452,1652xm7461,1659l7446,1659,7452,1652,7461,1659xm7532,1734l7539,1726,7546,1733,7532,1734xe">
              <v:path arrowok="t"/>
              <v:fill on="t" focussize="0,0"/>
              <v:stroke on="f"/>
              <v:imagedata o:title=""/>
              <o:lock v:ext="edit"/>
            </v:shape>
            <v:shape id="_x0000_s1549" o:spid="_x0000_s1549" o:spt="75" type="#_x0000_t75" style="position:absolute;left:7360;top:831;height:392;width:278;" filled="f" stroked="f" coordsize="21600,21600">
              <v:path/>
              <v:fill on="f" focussize="0,0"/>
              <v:stroke on="f"/>
              <v:imagedata r:id="rId338" o:title=""/>
              <o:lock v:ext="edit" aspectratio="t"/>
            </v:shape>
            <w10:wrap type="topAndBottom"/>
          </v:group>
        </w:pict>
      </w:r>
      <w:r>
        <w:pict>
          <v:group id="_x0000_s1550" o:spid="_x0000_s1550" o:spt="203" style="position:absolute;left:0pt;margin-left:456.85pt;margin-top:21.05pt;height:66.3pt;width:66.3pt;mso-position-horizontal-relative:page;mso-wrap-distance-bottom:0pt;mso-wrap-distance-top:0pt;z-index:5120;mso-width-relative:page;mso-height-relative:page;" coordorigin="9138,422" coordsize="1326,1326">
            <o:lock v:ext="edit"/>
            <v:shape id="_x0000_s1551" o:spid="_x0000_s1551" style="position:absolute;left:9137;top:421;height:1326;width:1326;" fillcolor="#4E8542" filled="t" stroked="f" coordorigin="9138,422" coordsize="1326,1326" path="m9800,1748l9138,1104,9802,422,9823,443,9809,443,9795,443,9802,450,9173,1097,9159,1097,9159,1111,9174,1111,9799,1720,9792,1727,9820,1727,9800,1748xm9802,450l9795,443,9809,443,9802,450xm10435,1066l9802,450,9809,443,9823,443,10456,1059,10442,1059,10435,1066xm10442,1073l10435,1066,10442,1059,10442,1073xm10456,1073l10442,1073,10442,1059,10456,1059,10463,1066,10456,1073xm9820,1727l9792,1727,9807,1727,9799,1720,10435,1066,10442,1073,10456,1073,9820,1727xm9159,1111l9159,1097,9166,1104,9159,1111xm9166,1104l9159,1097,9173,1097,9166,1104xm9174,1111l9159,1111,9166,1104,9174,1111xm9792,1727l9799,1720,9807,1727,9792,1727xe">
              <v:path arrowok="t"/>
              <v:fill on="t" focussize="0,0"/>
              <v:stroke on="f"/>
              <v:imagedata o:title=""/>
              <o:lock v:ext="edit"/>
            </v:shape>
            <v:shape id="_x0000_s1552" o:spid="_x0000_s1552" style="position:absolute;left:9696;top:436;height:728;width:744;" fillcolor="#8EC182" filled="t" stroked="f" coordorigin="9696,437" coordsize="744,728" path="m10344,1164l9696,535,9794,437,10440,1066,10344,1164xe">
              <v:path arrowok="t"/>
              <v:fill on="t" focussize="0,0"/>
              <v:stroke on="f"/>
              <v:imagedata o:title=""/>
              <o:lock v:ext="edit"/>
            </v:shape>
            <v:shape id="_x0000_s1553" o:spid="_x0000_s1553" style="position:absolute;left:9682;top:421;height:758;width:773;" fillcolor="#4E8542" filled="t" stroked="f" coordorigin="9683,422" coordsize="773,758" path="m10345,1179l9683,535,9793,422,9815,443,9800,443,9786,443,9793,450,9718,528,9704,528,9704,542,9718,542,10344,1151,10337,1158,10365,1158,10345,1179xm9793,450l9786,443,9800,443,9793,450xm10427,1066l9793,450,9800,443,9815,443,10448,1059,10434,1059,10427,1066xm9704,542l9704,528,9711,535,9704,542xm9711,535l9704,528,9718,528,9711,535xm9718,542l9704,542,9711,535,9718,542xm10434,1073l10427,1066,10434,1059,10434,1073xm10448,1073l10434,1073,10434,1059,10448,1059,10455,1066,10448,1073xm10365,1158l10337,1158,10351,1158,10344,1151,10427,1066,10434,1073,10448,1073,10365,1158xm10337,1158l10344,1151,10351,1158,10337,1158xe">
              <v:path arrowok="t"/>
              <v:fill on="t" focussize="0,0"/>
              <v:stroke on="f"/>
              <v:imagedata o:title=""/>
              <o:lock v:ext="edit"/>
            </v:shape>
            <v:shape id="_x0000_s1554" o:spid="_x0000_s1554" o:spt="75" type="#_x0000_t75" style="position:absolute;left:9630;top:882;height:392;width:338;" filled="f" stroked="f" coordsize="21600,21600">
              <v:path/>
              <v:fill on="f" focussize="0,0"/>
              <v:stroke on="f"/>
              <v:imagedata r:id="rId339" o:title=""/>
              <o:lock v:ext="edit" aspectratio="t"/>
            </v:shape>
            <w10:wrap type="topAndBottom"/>
          </v:group>
        </w:pict>
      </w:r>
    </w:p>
    <w:p>
      <w:pPr>
        <w:pStyle w:val="3"/>
        <w:spacing w:before="1" w:after="1"/>
        <w:rPr>
          <w:sz w:val="18"/>
        </w:rPr>
      </w:pPr>
    </w:p>
    <w:tbl>
      <w:tblPr>
        <w:tblStyle w:val="6"/>
        <w:tblW w:w="8930" w:type="dxa"/>
        <w:tblInd w:w="6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44"/>
        <w:gridCol w:w="2392"/>
        <w:gridCol w:w="2421"/>
        <w:gridCol w:w="2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7" w:hRule="atLeast"/>
        </w:trPr>
        <w:tc>
          <w:tcPr>
            <w:tcW w:w="2044" w:type="dxa"/>
          </w:tcPr>
          <w:p>
            <w:pPr>
              <w:pStyle w:val="10"/>
              <w:spacing w:before="0" w:line="320" w:lineRule="exact"/>
              <w:ind w:left="184"/>
              <w:rPr>
                <w:sz w:val="28"/>
              </w:rPr>
            </w:pPr>
            <w:r>
              <w:rPr>
                <w:sz w:val="28"/>
              </w:rPr>
              <w:t>【学习方面】</w:t>
            </w:r>
          </w:p>
        </w:tc>
        <w:tc>
          <w:tcPr>
            <w:tcW w:w="2392" w:type="dxa"/>
          </w:tcPr>
          <w:p>
            <w:pPr>
              <w:pStyle w:val="10"/>
              <w:spacing w:before="0" w:line="320" w:lineRule="exact"/>
              <w:ind w:left="74"/>
              <w:rPr>
                <w:sz w:val="28"/>
              </w:rPr>
            </w:pPr>
            <w:r>
              <w:rPr>
                <w:sz w:val="28"/>
              </w:rPr>
              <w:t>【教育实践方面】</w:t>
            </w:r>
          </w:p>
        </w:tc>
        <w:tc>
          <w:tcPr>
            <w:tcW w:w="2421" w:type="dxa"/>
          </w:tcPr>
          <w:p>
            <w:pPr>
              <w:pStyle w:val="10"/>
              <w:spacing w:before="0" w:line="320" w:lineRule="exact"/>
              <w:ind w:left="77"/>
              <w:rPr>
                <w:sz w:val="28"/>
              </w:rPr>
            </w:pPr>
            <w:r>
              <w:rPr>
                <w:sz w:val="28"/>
              </w:rPr>
              <w:t>【日常生活方面】</w:t>
            </w:r>
          </w:p>
        </w:tc>
        <w:tc>
          <w:tcPr>
            <w:tcW w:w="2073" w:type="dxa"/>
          </w:tcPr>
          <w:p>
            <w:pPr>
              <w:pStyle w:val="10"/>
              <w:spacing w:before="0" w:line="320" w:lineRule="exact"/>
              <w:ind w:left="239"/>
              <w:rPr>
                <w:sz w:val="28"/>
              </w:rPr>
            </w:pPr>
            <w:r>
              <w:rPr>
                <w:sz w:val="28"/>
              </w:rPr>
              <w:t>【毕业论文】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trPr>
        <w:tc>
          <w:tcPr>
            <w:tcW w:w="2044" w:type="dxa"/>
          </w:tcPr>
          <w:p>
            <w:pPr>
              <w:pStyle w:val="10"/>
              <w:spacing w:before="162"/>
              <w:ind w:left="50"/>
              <w:rPr>
                <w:sz w:val="24"/>
              </w:rPr>
            </w:pPr>
            <w:r>
              <w:rPr>
                <w:sz w:val="24"/>
              </w:rPr>
              <w:t>（1）复习财务管</w:t>
            </w:r>
          </w:p>
        </w:tc>
        <w:tc>
          <w:tcPr>
            <w:tcW w:w="2392" w:type="dxa"/>
          </w:tcPr>
          <w:p>
            <w:pPr>
              <w:pStyle w:val="10"/>
              <w:spacing w:before="177"/>
              <w:ind w:left="285"/>
              <w:rPr>
                <w:sz w:val="24"/>
              </w:rPr>
            </w:pPr>
            <w:r>
              <w:rPr>
                <w:sz w:val="24"/>
              </w:rPr>
              <w:t>（1）在不影响学</w:t>
            </w:r>
          </w:p>
        </w:tc>
        <w:tc>
          <w:tcPr>
            <w:tcW w:w="2421" w:type="dxa"/>
          </w:tcPr>
          <w:p>
            <w:pPr>
              <w:pStyle w:val="10"/>
              <w:tabs>
                <w:tab w:val="left" w:pos="1081"/>
              </w:tabs>
              <w:spacing w:before="177"/>
              <w:ind w:left="241"/>
              <w:rPr>
                <w:sz w:val="24"/>
              </w:rPr>
            </w:pPr>
            <w:r>
              <w:rPr>
                <w:sz w:val="24"/>
              </w:rPr>
              <w:t>（1）</w:t>
            </w:r>
            <w:r>
              <w:rPr>
                <w:sz w:val="24"/>
              </w:rPr>
              <w:tab/>
            </w:r>
            <w:r>
              <w:rPr>
                <w:sz w:val="24"/>
              </w:rPr>
              <w:t>多珍惜在</w:t>
            </w:r>
          </w:p>
        </w:tc>
        <w:tc>
          <w:tcPr>
            <w:tcW w:w="2073" w:type="dxa"/>
          </w:tcPr>
          <w:p>
            <w:pPr>
              <w:pStyle w:val="10"/>
              <w:spacing w:before="177"/>
              <w:ind w:left="104"/>
              <w:rPr>
                <w:sz w:val="24"/>
              </w:rPr>
            </w:pPr>
            <w:r>
              <w:rPr>
                <w:sz w:val="24"/>
              </w:rPr>
              <w:t>做好毕业论文资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spacing w:before="73"/>
              <w:ind w:left="50"/>
              <w:rPr>
                <w:sz w:val="24"/>
              </w:rPr>
            </w:pPr>
            <w:r>
              <w:rPr>
                <w:sz w:val="24"/>
              </w:rPr>
              <w:t>理专业基础知识，</w:t>
            </w:r>
          </w:p>
        </w:tc>
        <w:tc>
          <w:tcPr>
            <w:tcW w:w="2392" w:type="dxa"/>
          </w:tcPr>
          <w:p>
            <w:pPr>
              <w:pStyle w:val="10"/>
              <w:spacing w:before="87"/>
              <w:ind w:left="285"/>
              <w:rPr>
                <w:sz w:val="24"/>
              </w:rPr>
            </w:pPr>
            <w:r>
              <w:rPr>
                <w:sz w:val="24"/>
              </w:rPr>
              <w:t>业的条件下，继续</w:t>
            </w:r>
          </w:p>
        </w:tc>
        <w:tc>
          <w:tcPr>
            <w:tcW w:w="2421" w:type="dxa"/>
          </w:tcPr>
          <w:p>
            <w:pPr>
              <w:pStyle w:val="10"/>
              <w:spacing w:before="87"/>
              <w:ind w:left="241"/>
              <w:rPr>
                <w:sz w:val="24"/>
              </w:rPr>
            </w:pPr>
            <w:r>
              <w:rPr>
                <w:sz w:val="24"/>
              </w:rPr>
              <w:t>校的学习时间，巩</w:t>
            </w:r>
          </w:p>
        </w:tc>
        <w:tc>
          <w:tcPr>
            <w:tcW w:w="2073" w:type="dxa"/>
          </w:tcPr>
          <w:p>
            <w:pPr>
              <w:pStyle w:val="10"/>
              <w:spacing w:before="87"/>
              <w:ind w:left="104"/>
              <w:rPr>
                <w:sz w:val="24"/>
              </w:rPr>
            </w:pPr>
            <w:r>
              <w:rPr>
                <w:sz w:val="24"/>
              </w:rPr>
              <w:t>料收集工作，与老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spacing w:before="73"/>
              <w:ind w:left="50"/>
              <w:rPr>
                <w:sz w:val="24"/>
              </w:rPr>
            </w:pPr>
            <w:r>
              <w:rPr>
                <w:sz w:val="24"/>
              </w:rPr>
              <w:t>阅读相关书籍。</w:t>
            </w:r>
          </w:p>
        </w:tc>
        <w:tc>
          <w:tcPr>
            <w:tcW w:w="2392" w:type="dxa"/>
          </w:tcPr>
          <w:p>
            <w:pPr>
              <w:pStyle w:val="10"/>
              <w:spacing w:before="87"/>
              <w:ind w:left="285"/>
              <w:rPr>
                <w:sz w:val="24"/>
              </w:rPr>
            </w:pPr>
            <w:r>
              <w:rPr>
                <w:sz w:val="24"/>
              </w:rPr>
              <w:t>有选择性地进行</w:t>
            </w:r>
          </w:p>
        </w:tc>
        <w:tc>
          <w:tcPr>
            <w:tcW w:w="2421" w:type="dxa"/>
          </w:tcPr>
          <w:p>
            <w:pPr>
              <w:pStyle w:val="10"/>
              <w:spacing w:before="87"/>
              <w:ind w:left="241"/>
              <w:rPr>
                <w:sz w:val="24"/>
              </w:rPr>
            </w:pPr>
            <w:r>
              <w:rPr>
                <w:sz w:val="24"/>
              </w:rPr>
              <w:t>固老师、同学们的</w:t>
            </w:r>
          </w:p>
        </w:tc>
        <w:tc>
          <w:tcPr>
            <w:tcW w:w="2073" w:type="dxa"/>
          </w:tcPr>
          <w:p>
            <w:pPr>
              <w:pStyle w:val="10"/>
              <w:spacing w:before="87"/>
              <w:ind w:left="104"/>
              <w:rPr>
                <w:sz w:val="24"/>
              </w:rPr>
            </w:pPr>
            <w:r>
              <w:rPr>
                <w:sz w:val="24"/>
              </w:rPr>
              <w:t>师沟通论文事项，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044" w:type="dxa"/>
          </w:tcPr>
          <w:p>
            <w:pPr>
              <w:pStyle w:val="10"/>
              <w:spacing w:before="73"/>
              <w:ind w:left="50"/>
              <w:rPr>
                <w:sz w:val="24"/>
              </w:rPr>
            </w:pPr>
            <w:r>
              <w:rPr>
                <w:sz w:val="24"/>
              </w:rPr>
              <w:t>（2）加强实训操</w:t>
            </w:r>
          </w:p>
        </w:tc>
        <w:tc>
          <w:tcPr>
            <w:tcW w:w="2392" w:type="dxa"/>
          </w:tcPr>
          <w:p>
            <w:pPr>
              <w:pStyle w:val="10"/>
              <w:spacing w:before="87"/>
              <w:ind w:left="285"/>
              <w:rPr>
                <w:sz w:val="24"/>
              </w:rPr>
            </w:pPr>
            <w:r>
              <w:rPr>
                <w:sz w:val="24"/>
              </w:rPr>
              <w:t>家教，兼职培训教</w:t>
            </w:r>
          </w:p>
        </w:tc>
        <w:tc>
          <w:tcPr>
            <w:tcW w:w="2421" w:type="dxa"/>
          </w:tcPr>
          <w:p>
            <w:pPr>
              <w:pStyle w:val="10"/>
              <w:spacing w:before="87"/>
              <w:ind w:left="241"/>
              <w:rPr>
                <w:sz w:val="24"/>
              </w:rPr>
            </w:pPr>
            <w:r>
              <w:rPr>
                <w:sz w:val="24"/>
              </w:rPr>
              <w:t>关系，扩大自己的</w:t>
            </w:r>
          </w:p>
        </w:tc>
        <w:tc>
          <w:tcPr>
            <w:tcW w:w="2073" w:type="dxa"/>
          </w:tcPr>
          <w:p>
            <w:pPr>
              <w:pStyle w:val="10"/>
              <w:spacing w:before="87"/>
              <w:ind w:left="104"/>
              <w:rPr>
                <w:sz w:val="24"/>
              </w:rPr>
            </w:pPr>
            <w:r>
              <w:rPr>
                <w:spacing w:val="-30"/>
                <w:sz w:val="24"/>
              </w:rPr>
              <w:t xml:space="preserve">在 </w:t>
            </w:r>
            <w:r>
              <w:rPr>
                <w:sz w:val="24"/>
              </w:rPr>
              <w:t>2019</w:t>
            </w:r>
            <w:r>
              <w:rPr>
                <w:spacing w:val="-40"/>
                <w:sz w:val="24"/>
              </w:rPr>
              <w:t xml:space="preserve"> 年 </w:t>
            </w:r>
            <w:r>
              <w:rPr>
                <w:sz w:val="24"/>
              </w:rPr>
              <w:t>2</w:t>
            </w:r>
            <w:r>
              <w:rPr>
                <w:spacing w:val="-20"/>
                <w:sz w:val="24"/>
              </w:rPr>
              <w:t xml:space="preserve"> 月之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spacing w:before="73"/>
              <w:ind w:left="50"/>
              <w:rPr>
                <w:sz w:val="24"/>
              </w:rPr>
            </w:pPr>
            <w:r>
              <w:rPr>
                <w:sz w:val="24"/>
              </w:rPr>
              <w:t>作能力，增强计算</w:t>
            </w:r>
          </w:p>
        </w:tc>
        <w:tc>
          <w:tcPr>
            <w:tcW w:w="2392" w:type="dxa"/>
          </w:tcPr>
          <w:p>
            <w:pPr>
              <w:pStyle w:val="10"/>
              <w:spacing w:before="87"/>
              <w:ind w:left="285"/>
              <w:rPr>
                <w:sz w:val="24"/>
              </w:rPr>
            </w:pPr>
            <w:r>
              <w:rPr>
                <w:sz w:val="24"/>
              </w:rPr>
              <w:t>师工作；</w:t>
            </w:r>
          </w:p>
        </w:tc>
        <w:tc>
          <w:tcPr>
            <w:tcW w:w="2421" w:type="dxa"/>
          </w:tcPr>
          <w:p>
            <w:pPr>
              <w:pStyle w:val="10"/>
              <w:spacing w:before="87"/>
              <w:ind w:left="241"/>
              <w:rPr>
                <w:sz w:val="24"/>
              </w:rPr>
            </w:pPr>
            <w:r>
              <w:rPr>
                <w:sz w:val="24"/>
              </w:rPr>
              <w:t>交际圈。加强自己</w:t>
            </w:r>
          </w:p>
        </w:tc>
        <w:tc>
          <w:tcPr>
            <w:tcW w:w="2073" w:type="dxa"/>
          </w:tcPr>
          <w:p>
            <w:pPr>
              <w:pStyle w:val="10"/>
              <w:spacing w:before="87"/>
              <w:ind w:left="104"/>
              <w:rPr>
                <w:sz w:val="24"/>
              </w:rPr>
            </w:pPr>
            <w:r>
              <w:rPr>
                <w:sz w:val="24"/>
              </w:rPr>
              <w:t>前，写好毕业论文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spacing w:before="73"/>
              <w:ind w:left="50"/>
              <w:rPr>
                <w:sz w:val="24"/>
              </w:rPr>
            </w:pPr>
            <w:r>
              <w:rPr>
                <w:sz w:val="24"/>
              </w:rPr>
              <w:t>能力，能力提高思</w:t>
            </w:r>
          </w:p>
        </w:tc>
        <w:tc>
          <w:tcPr>
            <w:tcW w:w="2392" w:type="dxa"/>
          </w:tcPr>
          <w:p>
            <w:pPr>
              <w:pStyle w:val="10"/>
              <w:spacing w:before="87"/>
              <w:ind w:left="285"/>
              <w:rPr>
                <w:sz w:val="24"/>
              </w:rPr>
            </w:pPr>
            <w:r>
              <w:rPr>
                <w:sz w:val="24"/>
              </w:rPr>
              <w:t>（2）争取找一家</w:t>
            </w:r>
          </w:p>
        </w:tc>
        <w:tc>
          <w:tcPr>
            <w:tcW w:w="2421" w:type="dxa"/>
          </w:tcPr>
          <w:p>
            <w:pPr>
              <w:pStyle w:val="10"/>
              <w:spacing w:before="87"/>
              <w:ind w:left="241"/>
              <w:rPr>
                <w:sz w:val="24"/>
              </w:rPr>
            </w:pPr>
            <w:r>
              <w:rPr>
                <w:sz w:val="24"/>
              </w:rPr>
              <w:t>的人际交往能力。</w:t>
            </w:r>
          </w:p>
        </w:tc>
        <w:tc>
          <w:tcPr>
            <w:tcW w:w="2073" w:type="dxa"/>
          </w:tcPr>
          <w:p>
            <w:pPr>
              <w:pStyle w:val="10"/>
              <w:tabs>
                <w:tab w:val="left" w:pos="1064"/>
              </w:tabs>
              <w:spacing w:before="87"/>
              <w:ind w:left="104"/>
              <w:rPr>
                <w:sz w:val="24"/>
              </w:rPr>
            </w:pPr>
            <w:r>
              <w:rPr>
                <w:sz w:val="24"/>
              </w:rPr>
              <w:t>的初稿</w:t>
            </w:r>
            <w:r>
              <w:rPr>
                <w:sz w:val="24"/>
              </w:rPr>
              <w:tab/>
            </w:r>
            <w:r>
              <w:rPr>
                <w:sz w:val="24"/>
              </w:rPr>
              <w:t>。5</w:t>
            </w:r>
            <w:r>
              <w:rPr>
                <w:spacing w:val="-60"/>
                <w:sz w:val="24"/>
              </w:rPr>
              <w:t xml:space="preserve"> </w:t>
            </w:r>
            <w:r>
              <w:rPr>
                <w:sz w:val="24"/>
              </w:rPr>
              <w:t>月份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4" w:hRule="atLeast"/>
        </w:trPr>
        <w:tc>
          <w:tcPr>
            <w:tcW w:w="2044" w:type="dxa"/>
          </w:tcPr>
          <w:p>
            <w:pPr>
              <w:pStyle w:val="10"/>
              <w:spacing w:before="73"/>
              <w:ind w:left="50"/>
              <w:rPr>
                <w:sz w:val="24"/>
              </w:rPr>
            </w:pPr>
            <w:r>
              <w:rPr>
                <w:sz w:val="24"/>
              </w:rPr>
              <w:t>维能力；</w:t>
            </w:r>
          </w:p>
          <w:p>
            <w:pPr>
              <w:pStyle w:val="10"/>
              <w:spacing w:before="8" w:line="460" w:lineRule="atLeast"/>
              <w:ind w:left="50" w:right="52"/>
              <w:rPr>
                <w:sz w:val="24"/>
              </w:rPr>
            </w:pPr>
            <w:r>
              <w:rPr>
                <w:sz w:val="24"/>
              </w:rPr>
              <w:t>（3）针对招聘考试面试范围，重点准备培训教学设</w:t>
            </w:r>
          </w:p>
        </w:tc>
        <w:tc>
          <w:tcPr>
            <w:tcW w:w="2392" w:type="dxa"/>
          </w:tcPr>
          <w:p>
            <w:pPr>
              <w:pStyle w:val="10"/>
              <w:spacing w:before="87" w:line="364" w:lineRule="auto"/>
              <w:ind w:left="285" w:right="164"/>
              <w:rPr>
                <w:sz w:val="24"/>
              </w:rPr>
            </w:pPr>
            <w:r>
              <w:rPr>
                <w:sz w:val="24"/>
              </w:rPr>
              <w:t>大型培训机构，从一名培训师助理开始做起。</w:t>
            </w:r>
          </w:p>
        </w:tc>
        <w:tc>
          <w:tcPr>
            <w:tcW w:w="2421" w:type="dxa"/>
          </w:tcPr>
          <w:p>
            <w:pPr>
              <w:pStyle w:val="10"/>
              <w:spacing w:before="87" w:line="364" w:lineRule="auto"/>
              <w:ind w:left="241" w:right="237"/>
              <w:rPr>
                <w:sz w:val="24"/>
              </w:rPr>
            </w:pPr>
            <w:r>
              <w:rPr>
                <w:sz w:val="24"/>
              </w:rPr>
              <w:t>（2）树立正确的价值观，有机会多接触社会。</w:t>
            </w:r>
          </w:p>
        </w:tc>
        <w:tc>
          <w:tcPr>
            <w:tcW w:w="2073" w:type="dxa"/>
          </w:tcPr>
          <w:p>
            <w:pPr>
              <w:pStyle w:val="10"/>
              <w:spacing w:before="87"/>
              <w:ind w:left="104"/>
              <w:rPr>
                <w:sz w:val="24"/>
              </w:rPr>
            </w:pPr>
            <w:r>
              <w:rPr>
                <w:sz w:val="24"/>
              </w:rPr>
              <w:t>完成论文。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ind w:left="50"/>
              <w:rPr>
                <w:sz w:val="24"/>
              </w:rPr>
            </w:pPr>
            <w:r>
              <w:rPr>
                <w:sz w:val="24"/>
              </w:rPr>
              <w:t>计，观看教学视</w:t>
            </w:r>
          </w:p>
        </w:tc>
        <w:tc>
          <w:tcPr>
            <w:tcW w:w="6886" w:type="dxa"/>
            <w:gridSpan w:val="3"/>
            <w:vMerge w:val="restart"/>
          </w:tcPr>
          <w:p>
            <w:pPr>
              <w:pStyle w:val="10"/>
              <w:spacing w:before="0"/>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ind w:left="50"/>
              <w:rPr>
                <w:sz w:val="24"/>
              </w:rPr>
            </w:pPr>
            <w:r>
              <w:rPr>
                <w:sz w:val="24"/>
              </w:rPr>
              <w:t>频，进行片段培训</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044" w:type="dxa"/>
          </w:tcPr>
          <w:p>
            <w:pPr>
              <w:pStyle w:val="10"/>
              <w:ind w:left="50"/>
              <w:rPr>
                <w:sz w:val="24"/>
              </w:rPr>
            </w:pPr>
            <w:r>
              <w:rPr>
                <w:sz w:val="24"/>
              </w:rPr>
              <w:t>教学试讲；</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ind w:left="50"/>
              <w:rPr>
                <w:sz w:val="24"/>
              </w:rPr>
            </w:pPr>
            <w:r>
              <w:rPr>
                <w:sz w:val="24"/>
              </w:rPr>
              <w:t>（4）关注时事，</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2044" w:type="dxa"/>
          </w:tcPr>
          <w:p>
            <w:pPr>
              <w:pStyle w:val="10"/>
              <w:ind w:left="50"/>
              <w:rPr>
                <w:sz w:val="24"/>
              </w:rPr>
            </w:pPr>
            <w:r>
              <w:rPr>
                <w:sz w:val="24"/>
              </w:rPr>
              <w:t>经常阅读报纸，了</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044" w:type="dxa"/>
          </w:tcPr>
          <w:p>
            <w:pPr>
              <w:pStyle w:val="10"/>
              <w:ind w:left="50"/>
              <w:rPr>
                <w:sz w:val="24"/>
              </w:rPr>
            </w:pPr>
            <w:r>
              <w:rPr>
                <w:sz w:val="24"/>
              </w:rPr>
              <w:t>解教育动向，特别</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044" w:type="dxa"/>
          </w:tcPr>
          <w:p>
            <w:pPr>
              <w:pStyle w:val="10"/>
              <w:ind w:left="50"/>
              <w:rPr>
                <w:sz w:val="24"/>
              </w:rPr>
            </w:pPr>
            <w:r>
              <w:rPr>
                <w:sz w:val="24"/>
              </w:rPr>
              <w:t>要关注山东省的</w:t>
            </w:r>
          </w:p>
        </w:tc>
        <w:tc>
          <w:tcPr>
            <w:tcW w:w="6886" w:type="dxa"/>
            <w:gridSpan w:val="3"/>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044" w:type="dxa"/>
          </w:tcPr>
          <w:p>
            <w:pPr>
              <w:pStyle w:val="10"/>
              <w:spacing w:line="254" w:lineRule="exact"/>
              <w:ind w:left="50"/>
              <w:rPr>
                <w:sz w:val="24"/>
              </w:rPr>
            </w:pPr>
            <w:r>
              <w:rPr>
                <w:sz w:val="24"/>
              </w:rPr>
              <w:t>培训行业政策。</w:t>
            </w:r>
          </w:p>
        </w:tc>
        <w:tc>
          <w:tcPr>
            <w:tcW w:w="6886" w:type="dxa"/>
            <w:gridSpan w:val="3"/>
            <w:vMerge w:val="continue"/>
            <w:tcBorders>
              <w:top w:val="nil"/>
            </w:tcBorders>
          </w:tcPr>
          <w:p>
            <w:pPr>
              <w:rPr>
                <w:sz w:val="2"/>
                <w:szCs w:val="2"/>
              </w:rPr>
            </w:pPr>
          </w:p>
        </w:tc>
      </w:tr>
    </w:tbl>
    <w:p>
      <w:pPr>
        <w:spacing w:after="0"/>
        <w:rPr>
          <w:sz w:val="2"/>
          <w:szCs w:val="2"/>
        </w:rPr>
        <w:sectPr>
          <w:pgSz w:w="11910" w:h="16840"/>
          <w:pgMar w:top="1100" w:right="780" w:bottom="1180" w:left="1200" w:header="901" w:footer="989" w:gutter="0"/>
        </w:sectPr>
      </w:pPr>
    </w:p>
    <w:p>
      <w:pPr>
        <w:pStyle w:val="3"/>
        <w:spacing w:before="10"/>
        <w:rPr>
          <w:sz w:val="26"/>
        </w:rPr>
      </w:pPr>
    </w:p>
    <w:p>
      <w:pPr>
        <w:pStyle w:val="9"/>
        <w:numPr>
          <w:ilvl w:val="2"/>
          <w:numId w:val="50"/>
        </w:numPr>
        <w:tabs>
          <w:tab w:val="left" w:pos="1320"/>
        </w:tabs>
        <w:spacing w:before="66" w:after="0" w:line="240" w:lineRule="auto"/>
        <w:ind w:left="1320" w:right="0" w:hanging="720"/>
        <w:jc w:val="left"/>
        <w:rPr>
          <w:sz w:val="24"/>
        </w:rPr>
      </w:pPr>
      <w:r>
        <w:rPr>
          <w:sz w:val="24"/>
        </w:rPr>
        <w:t>研究生期间：</w:t>
      </w:r>
    </w:p>
    <w:p>
      <w:pPr>
        <w:pStyle w:val="3"/>
      </w:pPr>
    </w:p>
    <w:p>
      <w:pPr>
        <w:pStyle w:val="3"/>
        <w:spacing w:before="1"/>
        <w:rPr>
          <w:sz w:val="25"/>
        </w:rPr>
      </w:pPr>
    </w:p>
    <w:p>
      <w:pPr>
        <w:pStyle w:val="3"/>
        <w:ind w:left="1080"/>
      </w:pPr>
      <w:r>
        <w:t>考研是我人生的一个关键点！</w:t>
      </w:r>
    </w:p>
    <w:p>
      <w:pPr>
        <w:pStyle w:val="3"/>
        <w:spacing w:before="161" w:line="364" w:lineRule="auto"/>
        <w:ind w:left="600" w:right="925" w:firstLine="480"/>
      </w:pPr>
      <w:r>
        <w:rPr>
          <w:spacing w:val="-8"/>
        </w:rPr>
        <w:t>人生道路中，关键的只有几步，对于有些人来说，错过了这一次，可能就错</w:t>
      </w:r>
      <w:r>
        <w:rPr>
          <w:spacing w:val="-12"/>
        </w:rPr>
        <w:t>过了一辈子。所以我们考研的理由应该是发自内心的一种冲动，但这种冲动不是一时的，而是持久的。当你把最后一丝怀疑都赶走后，你将迸发出巨大的潜能。</w:t>
      </w:r>
      <w:r>
        <w:rPr>
          <w:spacing w:val="-11"/>
        </w:rPr>
        <w:t>因此，一个考研的人必须能够对自己说：我将慎重地作出我的选择，而一旦选择了，我将无怨无悔！</w:t>
      </w:r>
    </w:p>
    <w:p>
      <w:pPr>
        <w:pStyle w:val="3"/>
        <w:rPr>
          <w:sz w:val="20"/>
        </w:rPr>
      </w:pPr>
    </w:p>
    <w:p>
      <w:pPr>
        <w:pStyle w:val="3"/>
        <w:rPr>
          <w:sz w:val="20"/>
        </w:rPr>
      </w:pPr>
    </w:p>
    <w:p>
      <w:pPr>
        <w:pStyle w:val="3"/>
        <w:rPr>
          <w:sz w:val="20"/>
        </w:rPr>
      </w:pPr>
    </w:p>
    <w:p>
      <w:pPr>
        <w:pStyle w:val="3"/>
        <w:rPr>
          <w:sz w:val="20"/>
        </w:rPr>
      </w:pPr>
    </w:p>
    <w:p>
      <w:pPr>
        <w:pStyle w:val="3"/>
        <w:spacing w:before="4"/>
        <w:rPr>
          <w:sz w:val="18"/>
        </w:rPr>
      </w:pPr>
    </w:p>
    <w:p>
      <w:pPr>
        <w:pStyle w:val="3"/>
        <w:spacing w:before="1"/>
        <w:ind w:left="859"/>
      </w:pPr>
      <w:r>
        <w:pict>
          <v:group id="_x0000_s1555" o:spid="_x0000_s1555" o:spt="203" style="position:absolute;left:0pt;margin-left:90pt;margin-top:-38.75pt;height:426.25pt;width:430.55pt;mso-position-horizontal-relative:page;z-index:-503296000;mso-width-relative:page;mso-height-relative:page;" coordorigin="1800,-776" coordsize="8611,8525">
            <o:lock v:ext="edit"/>
            <v:shape id="_x0000_s1556" o:spid="_x0000_s1556" style="position:absolute;left:1800;top:-327;height:8076;width:8611;" fillcolor="#A6A6A6" filled="t" stroked="f" coordorigin="1800,-327" coordsize="8611,8076" path="m10411,7749l1800,7749,1800,-327,10411,-327,10411,-317,1820,-317,1810,-307,1820,-307,1820,7729,1810,7729,1820,7739,10411,7739,10411,7749xm1820,-307l1810,-307,1820,-317,1820,-307xm10391,-307l1820,-307,1820,-317,10391,-317,10391,-307xm10391,7739l10391,-317,10401,-307,10411,-307,10411,7729,10401,7729,10391,7739xm10411,-307l10401,-307,10391,-317,10411,-317,10411,-307xm1820,7739l1810,7729,1820,7729,1820,7739xm10391,7739l1820,7739,1820,7729,10391,7729,10391,7739xm10411,7739l10391,7739,10401,7729,10411,7729,10411,7739xe">
              <v:path arrowok="t"/>
              <v:fill on="t" focussize="0,0"/>
              <v:stroke on="f"/>
              <v:imagedata o:title=""/>
              <o:lock v:ext="edit"/>
            </v:shape>
            <v:shape id="_x0000_s1557" o:spid="_x0000_s1557" style="position:absolute;left:2012;top:-776;height:624;width:4356;" fillcolor="#A4A4A4" filled="t" stroked="f" coordorigin="2012,-776" coordsize="4356,624" path="m6296,-152l2084,-152,2056,-160,2033,-182,2018,-215,2012,-256,2012,-672,2018,-712,2033,-745,2056,-768,2084,-776,6296,-776,6324,-768,6347,-745,6362,-712,6368,-672,6368,-256,6362,-215,6347,-182,6324,-160,6296,-152xe">
              <v:path arrowok="t"/>
              <v:fill on="t" focussize="0,0"/>
              <v:stroke on="f"/>
              <v:imagedata o:title=""/>
              <o:lock v:ext="edit"/>
            </v:shape>
            <v:shape id="_x0000_s1558" o:spid="_x0000_s1558" o:spt="75" type="#_x0000_t75" style="position:absolute;left:2022;top:-656;height:430;width:4000;" filled="f" stroked="f" coordsize="21600,21600">
              <v:path/>
              <v:fill on="f" focussize="0,0"/>
              <v:stroke on="f"/>
              <v:imagedata r:id="rId340" o:title=""/>
              <o:lock v:ext="edit" aspectratio="t"/>
            </v:shape>
            <v:shape id="_x0000_s1559" o:spid="_x0000_s1559" o:spt="75" type="#_x0000_t75" style="position:absolute;left:5991;top:-504;height:249;width:157;" filled="f" stroked="f" coordsize="21600,21600">
              <v:path/>
              <v:fill on="f" focussize="0,0"/>
              <v:stroke on="f"/>
              <v:imagedata r:id="rId341" o:title=""/>
              <o:lock v:ext="edit" aspectratio="t"/>
            </v:shape>
          </v:group>
        </w:pict>
      </w:r>
      <w:r>
        <w:t>1.养成锻炼身体的习惯。</w:t>
      </w:r>
    </w:p>
    <w:p>
      <w:pPr>
        <w:pStyle w:val="3"/>
        <w:spacing w:before="160"/>
        <w:ind w:left="859"/>
      </w:pPr>
      <w:r>
        <w:t>2.研究生毕业前，至少也要达到能够进行英语面试的准备。</w:t>
      </w:r>
    </w:p>
    <w:p>
      <w:pPr>
        <w:pStyle w:val="3"/>
        <w:spacing w:before="161"/>
        <w:ind w:left="859"/>
      </w:pPr>
      <w:r>
        <w:t>3.努力做一个善良的人，学着改变自己，控制自己的欲望。善待你周围的人。</w:t>
      </w:r>
    </w:p>
    <w:p>
      <w:pPr>
        <w:pStyle w:val="3"/>
        <w:spacing w:before="160"/>
        <w:ind w:left="859"/>
      </w:pPr>
      <w:r>
        <w:t>4.学习时间管理的方法，订计划，执行计划。</w:t>
      </w:r>
    </w:p>
    <w:p>
      <w:pPr>
        <w:pStyle w:val="3"/>
        <w:spacing w:before="161"/>
        <w:ind w:left="859"/>
      </w:pPr>
      <w:r>
        <w:t>5.学习怎么使用 google scholar，包括各类搜索方法。</w:t>
      </w:r>
    </w:p>
    <w:p>
      <w:pPr>
        <w:pStyle w:val="3"/>
        <w:spacing w:before="160" w:line="364" w:lineRule="auto"/>
        <w:ind w:left="859" w:right="733"/>
      </w:pPr>
      <w:r>
        <w:t>6.</w:t>
      </w:r>
      <w:r>
        <w:rPr>
          <w:spacing w:val="-5"/>
        </w:rPr>
        <w:t>争取每一个能让自己能力增强的机会，实习，比赛之类的，要努力争取实习机会，7.和导师好好商量，</w:t>
      </w:r>
      <w:r>
        <w:rPr>
          <w:spacing w:val="-3"/>
        </w:rPr>
        <w:t>3</w:t>
      </w:r>
      <w:r>
        <w:rPr>
          <w:spacing w:val="-8"/>
        </w:rPr>
        <w:t xml:space="preserve"> 个月的相关领域的实习会对能力的帮助很大。对找好的工作也是一个有利的筹码。                                          8.</w:t>
      </w:r>
      <w:r>
        <w:rPr>
          <w:spacing w:val="-10"/>
        </w:rPr>
        <w:t>每天看书。除本专业的相关书籍外，看半个小时其它方面的书，经济学，管理学，各类励志书籍。</w:t>
      </w:r>
    </w:p>
    <w:p>
      <w:pPr>
        <w:pStyle w:val="3"/>
        <w:spacing w:before="3" w:line="364" w:lineRule="auto"/>
        <w:ind w:left="859" w:right="662"/>
      </w:pPr>
      <w:r>
        <w:t>9.养成写东西的习惯。定期写是一个好办法，写做是一个锻炼自己逻辑思维能力的好办法。</w:t>
      </w:r>
    </w:p>
    <w:p>
      <w:pPr>
        <w:pStyle w:val="3"/>
        <w:spacing w:before="1"/>
        <w:ind w:left="859"/>
      </w:pPr>
      <w:r>
        <w:t>10.多动手。多写程序，多看程序。多找英文论文看。</w:t>
      </w:r>
    </w:p>
    <w:p>
      <w:pPr>
        <w:pStyle w:val="3"/>
        <w:spacing w:before="161"/>
        <w:ind w:left="859"/>
      </w:pPr>
      <w:r>
        <w:t>11.多练习瑜伽，提高自己的吉他水平。</w:t>
      </w:r>
    </w:p>
    <w:p>
      <w:pPr>
        <w:pStyle w:val="3"/>
        <w:spacing w:before="81"/>
        <w:ind w:left="859"/>
      </w:pPr>
      <w:r>
        <w:t>12.和别人讨论的时候，先理解别人的观点，学会聆听。</w:t>
      </w:r>
    </w:p>
    <w:p>
      <w:pPr>
        <w:spacing w:after="0"/>
        <w:sectPr>
          <w:pgSz w:w="11910" w:h="16840"/>
          <w:pgMar w:top="1100" w:right="780" w:bottom="1180" w:left="1200" w:header="901" w:footer="989" w:gutter="0"/>
        </w:sectPr>
      </w:pPr>
    </w:p>
    <w:p>
      <w:pPr>
        <w:pStyle w:val="3"/>
        <w:rPr>
          <w:rFonts w:ascii="Times New Roman"/>
          <w:sz w:val="20"/>
        </w:rPr>
      </w:pPr>
    </w:p>
    <w:p>
      <w:pPr>
        <w:pStyle w:val="3"/>
        <w:spacing w:before="2"/>
        <w:rPr>
          <w:rFonts w:ascii="Times New Roman"/>
          <w:sz w:val="21"/>
        </w:rPr>
      </w:pPr>
    </w:p>
    <w:p>
      <w:pPr>
        <w:pStyle w:val="3"/>
        <w:ind w:left="600"/>
        <w:rPr>
          <w:rFonts w:ascii="Times New Roman"/>
          <w:sz w:val="20"/>
        </w:rPr>
      </w:pPr>
      <w:r>
        <w:rPr>
          <w:rFonts w:ascii="Times New Roman"/>
          <w:sz w:val="20"/>
        </w:rPr>
        <w:pict>
          <v:group id="_x0000_s1560" o:spid="_x0000_s1560" o:spt="203" style="height:203.15pt;width:430.55pt;" coordsize="8611,4063">
            <o:lock v:ext="edit"/>
            <v:shape id="_x0000_s1561" o:spid="_x0000_s1561" style="position:absolute;left:0;top:522;height:3541;width:8611;" fillcolor="#A6A6A6" filled="t" stroked="f" coordorigin="0,522" coordsize="8611,3541" path="m8611,4063l0,4063,0,522,8611,522,8611,532,20,532,10,542,20,542,20,4043,10,4043,20,4053,8611,4053,8611,4063xm20,542l10,542,20,532,20,542xm8591,542l20,542,20,532,8591,532,8591,542xm8591,4053l8591,532,8601,542,8611,542,8611,4043,8601,4043,8591,4053xm8611,542l8601,542,8591,532,8611,532,8611,542xm20,4053l10,4043,20,4043,20,4053xm8591,4053l20,4053,20,4043,8591,4043,8591,4053xm8611,4053l8591,4053,8601,4043,8611,4043,8611,4053xe">
              <v:path arrowok="t"/>
              <v:fill on="t" focussize="0,0"/>
              <v:stroke on="f"/>
              <v:imagedata o:title=""/>
              <o:lock v:ext="edit"/>
            </v:shape>
            <v:shape id="_x0000_s1562" o:spid="_x0000_s1562" style="position:absolute;left:1;top:0;height:678;width:5125;" fillcolor="#A4A4A4" filled="t" stroked="f" coordorigin="1,0" coordsize="5125,678" path="m5041,677l86,677,53,668,26,644,8,608,1,564,1,113,8,69,26,33,53,9,86,0,5041,0,5074,9,5101,33,5119,69,5126,113,5126,564,5119,608,5101,644,5074,668,5041,677xe">
              <v:path arrowok="t"/>
              <v:fill on="t" focussize="0,0"/>
              <v:stroke on="f"/>
              <v:imagedata o:title=""/>
              <o:lock v:ext="edit"/>
            </v:shape>
            <v:shape id="_x0000_s1563" o:spid="_x0000_s1563" o:spt="75" type="#_x0000_t75" style="position:absolute;left:11;top:103;height:432;width:4850;" filled="f" stroked="f" coordsize="21600,21600">
              <v:path/>
              <v:fill on="f" focussize="0,0"/>
              <v:stroke on="f"/>
              <v:imagedata r:id="rId342" o:title=""/>
              <o:lock v:ext="edit" aspectratio="t"/>
            </v:shape>
            <v:shape id="_x0000_s1564" o:spid="_x0000_s1564" o:spt="202" type="#_x0000_t202" style="position:absolute;left:0;top:0;height:4063;width:8611;" filled="f" stroked="f" coordsize="21600,21600">
              <v:path/>
              <v:fill on="f" focussize="0,0"/>
              <v:stroke on="f" joinstyle="miter"/>
              <v:imagedata o:title=""/>
              <o:lock v:ext="edit"/>
              <v:textbox inset="0mm,0mm,0mm,0mm">
                <w:txbxContent>
                  <w:p>
                    <w:pPr>
                      <w:spacing w:before="0" w:line="240" w:lineRule="auto"/>
                      <w:rPr>
                        <w:rFonts w:ascii="Times New Roman"/>
                        <w:sz w:val="24"/>
                      </w:rPr>
                    </w:pPr>
                  </w:p>
                  <w:p>
                    <w:pPr>
                      <w:spacing w:before="0" w:line="240" w:lineRule="auto"/>
                      <w:rPr>
                        <w:rFonts w:ascii="Times New Roman"/>
                        <w:sz w:val="24"/>
                      </w:rPr>
                    </w:pPr>
                  </w:p>
                  <w:p>
                    <w:pPr>
                      <w:spacing w:before="11" w:line="240" w:lineRule="auto"/>
                      <w:rPr>
                        <w:rFonts w:ascii="Times New Roman"/>
                        <w:sz w:val="25"/>
                      </w:rPr>
                    </w:pPr>
                  </w:p>
                  <w:p>
                    <w:pPr>
                      <w:numPr>
                        <w:ilvl w:val="0"/>
                        <w:numId w:val="51"/>
                      </w:numPr>
                      <w:tabs>
                        <w:tab w:val="left" w:pos="620"/>
                      </w:tabs>
                      <w:spacing w:before="0"/>
                      <w:ind w:left="619" w:right="0" w:hanging="360"/>
                      <w:jc w:val="left"/>
                      <w:rPr>
                        <w:sz w:val="24"/>
                      </w:rPr>
                    </w:pPr>
                    <w:r>
                      <w:rPr>
                        <w:sz w:val="24"/>
                      </w:rPr>
                      <w:t>能把自己的观点说清楚，口头，书面。</w:t>
                    </w:r>
                  </w:p>
                  <w:p>
                    <w:pPr>
                      <w:numPr>
                        <w:ilvl w:val="0"/>
                        <w:numId w:val="51"/>
                      </w:numPr>
                      <w:tabs>
                        <w:tab w:val="left" w:pos="620"/>
                      </w:tabs>
                      <w:spacing w:before="160"/>
                      <w:ind w:left="619" w:right="0" w:hanging="360"/>
                      <w:jc w:val="left"/>
                      <w:rPr>
                        <w:sz w:val="24"/>
                      </w:rPr>
                    </w:pPr>
                    <w:r>
                      <w:rPr>
                        <w:sz w:val="24"/>
                      </w:rPr>
                      <w:t>能够顺利的专业英语论文，基本不要翻译软件。</w:t>
                    </w:r>
                  </w:p>
                  <w:p>
                    <w:pPr>
                      <w:numPr>
                        <w:ilvl w:val="0"/>
                        <w:numId w:val="51"/>
                      </w:numPr>
                      <w:tabs>
                        <w:tab w:val="left" w:pos="620"/>
                      </w:tabs>
                      <w:spacing w:before="161"/>
                      <w:ind w:left="619" w:right="0" w:hanging="360"/>
                      <w:jc w:val="left"/>
                      <w:rPr>
                        <w:sz w:val="24"/>
                      </w:rPr>
                    </w:pPr>
                    <w:r>
                      <w:rPr>
                        <w:sz w:val="24"/>
                      </w:rPr>
                      <w:t>对自己的职业有初步的规划和想法。</w:t>
                    </w:r>
                  </w:p>
                  <w:p>
                    <w:pPr>
                      <w:numPr>
                        <w:ilvl w:val="0"/>
                        <w:numId w:val="51"/>
                      </w:numPr>
                      <w:tabs>
                        <w:tab w:val="left" w:pos="620"/>
                      </w:tabs>
                      <w:spacing w:before="160"/>
                      <w:ind w:left="619" w:right="0" w:hanging="360"/>
                      <w:jc w:val="left"/>
                      <w:rPr>
                        <w:sz w:val="24"/>
                      </w:rPr>
                    </w:pPr>
                    <w:r>
                      <w:rPr>
                        <w:sz w:val="24"/>
                      </w:rPr>
                      <w:t>知识面扩大，做好踏入社会的准备。</w:t>
                    </w:r>
                  </w:p>
                  <w:p>
                    <w:pPr>
                      <w:numPr>
                        <w:ilvl w:val="0"/>
                        <w:numId w:val="51"/>
                      </w:numPr>
                      <w:tabs>
                        <w:tab w:val="left" w:pos="620"/>
                      </w:tabs>
                      <w:spacing w:before="161"/>
                      <w:ind w:left="619" w:right="0" w:hanging="360"/>
                      <w:jc w:val="left"/>
                      <w:rPr>
                        <w:sz w:val="24"/>
                      </w:rPr>
                    </w:pPr>
                    <w:r>
                      <w:rPr>
                        <w:sz w:val="24"/>
                      </w:rPr>
                      <w:t>身体健康，还能打打球。</w:t>
                    </w:r>
                  </w:p>
                  <w:p>
                    <w:pPr>
                      <w:numPr>
                        <w:ilvl w:val="0"/>
                        <w:numId w:val="51"/>
                      </w:numPr>
                      <w:tabs>
                        <w:tab w:val="left" w:pos="620"/>
                      </w:tabs>
                      <w:spacing w:before="160"/>
                      <w:ind w:left="619" w:right="0" w:hanging="360"/>
                      <w:jc w:val="left"/>
                      <w:rPr>
                        <w:sz w:val="24"/>
                      </w:rPr>
                    </w:pPr>
                    <w:r>
                      <w:rPr>
                        <w:sz w:val="24"/>
                      </w:rPr>
                      <w:t>有一帮不错的朋友，能够互相帮助。</w:t>
                    </w:r>
                  </w:p>
                </w:txbxContent>
              </v:textbox>
            </v:shape>
            <w10:wrap type="none"/>
            <w10:anchorlock/>
          </v:group>
        </w:pict>
      </w:r>
    </w:p>
    <w:p>
      <w:pPr>
        <w:pStyle w:val="3"/>
        <w:spacing w:before="6"/>
        <w:rPr>
          <w:rFonts w:ascii="Times New Roman"/>
          <w:sz w:val="20"/>
        </w:rPr>
      </w:pPr>
      <w:r>
        <w:pict>
          <v:group id="_x0000_s1565" o:spid="_x0000_s1565" o:spt="203" style="position:absolute;left:0pt;margin-left:90pt;margin-top:13.75pt;height:157.05pt;width:430.55pt;mso-position-horizontal-relative:page;mso-wrap-distance-bottom:0pt;mso-wrap-distance-top:0pt;z-index:5120;mso-width-relative:page;mso-height-relative:page;" coordorigin="1800,275" coordsize="8611,3141">
            <o:lock v:ext="edit"/>
            <v:shape id="_x0000_s1566" o:spid="_x0000_s1566" style="position:absolute;left:1800;top:797;height:2619;width:8611;" fillcolor="#A6A6A6" filled="t" stroked="f" coordorigin="1800,797" coordsize="8611,2619" path="m10411,3416l1800,3416,1800,797,10411,797,10411,807,1820,807,1810,817,1820,817,1820,3396,1810,3396,1820,3406,10411,3406,10411,3416xm1820,817l1810,817,1820,807,1820,817xm10391,817l1820,817,1820,807,10391,807,10391,817xm10391,3406l10391,807,10401,817,10411,817,10411,3396,10401,3396,10391,3406xm10411,817l10401,817,10391,807,10411,807,10411,817xm1820,3406l1810,3396,1820,3396,1820,3406xm10391,3406l1820,3406,1820,3396,10391,3396,10391,3406xm10411,3406l10391,3406,10401,3396,10411,3396,10411,3406xe">
              <v:path arrowok="t"/>
              <v:fill on="t" focussize="0,0"/>
              <v:stroke on="f"/>
              <v:imagedata o:title=""/>
              <o:lock v:ext="edit"/>
            </v:shape>
            <v:shape id="_x0000_s1567" o:spid="_x0000_s1567" style="position:absolute;left:1859;top:275;height:660;width:2261;" fillcolor="#A4A4A4" filled="t" stroked="f" coordorigin="1859,275" coordsize="2261,660" path="m4083,934l1896,934,1882,925,1870,902,1862,867,1859,824,1859,385,1862,342,1870,307,1882,284,1896,275,4083,275,4097,284,4109,307,4117,342,4120,385,4120,824,4117,867,4109,902,4097,925,4083,934xe">
              <v:path arrowok="t"/>
              <v:fill on="t" focussize="0,0"/>
              <v:stroke on="f"/>
              <v:imagedata o:title=""/>
              <o:lock v:ext="edit"/>
            </v:shape>
            <v:shape id="_x0000_s1568" o:spid="_x0000_s1568" o:spt="75" type="#_x0000_t75" style="position:absolute;left:1869;top:381;height:429;width:1809;" filled="f" stroked="f" coordsize="21600,21600">
              <v:path/>
              <v:fill on="f" focussize="0,0"/>
              <v:stroke on="f"/>
              <v:imagedata r:id="rId343" o:title=""/>
              <o:lock v:ext="edit" aspectratio="t"/>
            </v:shape>
            <v:shape id="_x0000_s1569" o:spid="_x0000_s1569" o:spt="75" type="#_x0000_t75" style="position:absolute;left:3854;top:549;height:230;width:148;" filled="f" stroked="f" coordsize="21600,21600">
              <v:path/>
              <v:fill on="f" focussize="0,0"/>
              <v:stroke on="f"/>
              <v:imagedata r:id="rId344" o:title=""/>
              <o:lock v:ext="edit" aspectratio="t"/>
            </v:shape>
            <v:shape id="_x0000_s1570" o:spid="_x0000_s1570" o:spt="202" type="#_x0000_t202" style="position:absolute;left:1800;top:275;height:3141;width:8611;" filled="f" stroked="f" coordsize="21600,21600">
              <v:path/>
              <v:fill on="f" focussize="0,0"/>
              <v:stroke on="f" joinstyle="miter"/>
              <v:imagedata o:title=""/>
              <o:lock v:ext="edit"/>
              <v:textbox inset="0mm,0mm,0mm,0mm">
                <w:txbxContent>
                  <w:p>
                    <w:pPr>
                      <w:spacing w:before="0" w:line="240" w:lineRule="auto"/>
                      <w:rPr>
                        <w:rFonts w:ascii="Times New Roman"/>
                        <w:sz w:val="24"/>
                      </w:rPr>
                    </w:pPr>
                  </w:p>
                  <w:p>
                    <w:pPr>
                      <w:spacing w:before="0" w:line="240" w:lineRule="auto"/>
                      <w:rPr>
                        <w:rFonts w:ascii="Times New Roman"/>
                        <w:sz w:val="24"/>
                      </w:rPr>
                    </w:pPr>
                  </w:p>
                  <w:p>
                    <w:pPr>
                      <w:spacing w:before="0" w:line="240" w:lineRule="auto"/>
                      <w:rPr>
                        <w:rFonts w:ascii="Times New Roman"/>
                        <w:sz w:val="26"/>
                      </w:rPr>
                    </w:pPr>
                  </w:p>
                  <w:p>
                    <w:pPr>
                      <w:spacing w:before="0" w:line="364" w:lineRule="auto"/>
                      <w:ind w:left="259" w:right="69" w:firstLine="0"/>
                      <w:jc w:val="left"/>
                      <w:rPr>
                        <w:sz w:val="24"/>
                      </w:rPr>
                    </w:pPr>
                    <w:r>
                      <w:rPr>
                        <w:sz w:val="24"/>
                      </w:rPr>
                      <w:t>1.建立合理的知识结构:尽量广地涉猎学科基本知识，尽量深地了解研究领域方方面面、过去和现在。</w:t>
                    </w:r>
                  </w:p>
                  <w:p>
                    <w:pPr>
                      <w:spacing w:before="1" w:line="364" w:lineRule="auto"/>
                      <w:ind w:left="259" w:right="69" w:firstLine="0"/>
                      <w:jc w:val="left"/>
                      <w:rPr>
                        <w:sz w:val="24"/>
                      </w:rPr>
                    </w:pPr>
                    <w:r>
                      <w:rPr>
                        <w:sz w:val="24"/>
                      </w:rPr>
                      <w:t>2.掌握独立研究的方法和技能:尽量多的学习各种研究方法，熟练掌握研究过程和步骤。</w:t>
                    </w:r>
                  </w:p>
                  <w:p>
                    <w:pPr>
                      <w:spacing w:before="1"/>
                      <w:ind w:left="259" w:right="0" w:firstLine="0"/>
                      <w:jc w:val="left"/>
                      <w:rPr>
                        <w:sz w:val="24"/>
                      </w:rPr>
                    </w:pPr>
                    <w:r>
                      <w:rPr>
                        <w:sz w:val="24"/>
                      </w:rPr>
                      <w:t>3.学会写论文。</w:t>
                    </w:r>
                  </w:p>
                </w:txbxContent>
              </v:textbox>
            </v:shape>
            <w10:wrap type="topAndBottom"/>
          </v:group>
        </w:pict>
      </w:r>
    </w:p>
    <w:p>
      <w:pPr>
        <w:pStyle w:val="3"/>
        <w:rPr>
          <w:rFonts w:ascii="Times New Roman"/>
          <w:sz w:val="20"/>
        </w:rPr>
      </w:pPr>
    </w:p>
    <w:p>
      <w:pPr>
        <w:pStyle w:val="3"/>
        <w:spacing w:before="9"/>
        <w:rPr>
          <w:rFonts w:ascii="Times New Roman"/>
          <w:sz w:val="27"/>
        </w:rPr>
      </w:pPr>
      <w:r>
        <w:pict>
          <v:group id="_x0000_s1571" o:spid="_x0000_s1571" o:spt="203" style="position:absolute;left:0pt;margin-left:90pt;margin-top:17.95pt;height:155.1pt;width:430.55pt;mso-position-horizontal-relative:page;mso-wrap-distance-bottom:0pt;mso-wrap-distance-top:0pt;z-index:5120;mso-width-relative:page;mso-height-relative:page;" coordorigin="1800,359" coordsize="8611,3102">
            <o:lock v:ext="edit"/>
            <v:shape id="_x0000_s1572" o:spid="_x0000_s1572" style="position:absolute;left:1800;top:881;height:2580;width:8611;" fillcolor="#A6A6A6" filled="t" stroked="f" coordorigin="1800,881" coordsize="8611,2580" path="m10411,3461l1800,3461,1800,881,10411,881,10411,891,1820,891,1810,901,1820,901,1820,3441,1810,3441,1820,3451,10411,3451,10411,3461xm1820,901l1810,901,1820,891,1820,901xm10391,901l1820,901,1820,891,10391,891,10391,901xm10391,3451l10391,891,10401,901,10411,901,10411,3441,10401,3441,10391,3451xm10411,901l10401,901,10391,891,10411,891,10411,901xm1820,3451l1810,3441,1820,3441,1820,3451xm10391,3451l1820,3451,1820,3441,10391,3441,10391,3451xm10411,3451l10391,3451,10401,3441,10411,3441,10411,3451xe">
              <v:path arrowok="t"/>
              <v:fill on="t" focussize="0,0"/>
              <v:stroke on="f"/>
              <v:imagedata o:title=""/>
              <o:lock v:ext="edit"/>
            </v:shape>
            <v:shape id="_x0000_s1573" o:spid="_x0000_s1573" style="position:absolute;left:1801;top:359;height:640;width:2183;" fillcolor="#A4A4A4" filled="t" stroked="f" coordorigin="1801,359" coordsize="2183,640" path="m3948,999l1837,999,1823,991,1812,968,1804,934,1801,892,1801,466,1804,424,1812,390,1823,367,1837,359,3948,359,3962,367,3973,390,3981,424,3984,466,3984,892,3981,934,3973,968,3962,991,3948,999xe">
              <v:path arrowok="t"/>
              <v:fill on="t" focussize="0,0"/>
              <v:stroke on="f"/>
              <v:imagedata o:title=""/>
              <o:lock v:ext="edit"/>
            </v:shape>
            <v:shape id="_x0000_s1574" o:spid="_x0000_s1574" o:spt="75" type="#_x0000_t75" style="position:absolute;left:1811;top:465;height:430;width:1954;" filled="f" stroked="f" coordsize="21600,21600">
              <v:path/>
              <v:fill on="f" focussize="0,0"/>
              <v:stroke on="f"/>
              <v:imagedata r:id="rId345" o:title=""/>
              <o:lock v:ext="edit" aspectratio="t"/>
            </v:shape>
            <v:shape id="_x0000_s1575" o:spid="_x0000_s1575" o:spt="202" type="#_x0000_t202" style="position:absolute;left:1800;top:359;height:3102;width:8611;" filled="f" stroked="f" coordsize="21600,21600">
              <v:path/>
              <v:fill on="f" focussize="0,0"/>
              <v:stroke on="f" joinstyle="miter"/>
              <v:imagedata o:title=""/>
              <o:lock v:ext="edit"/>
              <v:textbox inset="0mm,0mm,0mm,0mm">
                <w:txbxContent>
                  <w:p>
                    <w:pPr>
                      <w:spacing w:before="0" w:line="240" w:lineRule="auto"/>
                      <w:rPr>
                        <w:rFonts w:ascii="Times New Roman"/>
                        <w:sz w:val="24"/>
                      </w:rPr>
                    </w:pPr>
                  </w:p>
                  <w:p>
                    <w:pPr>
                      <w:spacing w:before="0" w:line="240" w:lineRule="auto"/>
                      <w:rPr>
                        <w:rFonts w:ascii="Times New Roman"/>
                        <w:sz w:val="24"/>
                      </w:rPr>
                    </w:pPr>
                  </w:p>
                  <w:p>
                    <w:pPr>
                      <w:spacing w:before="11" w:line="240" w:lineRule="auto"/>
                      <w:rPr>
                        <w:rFonts w:ascii="Times New Roman"/>
                        <w:sz w:val="25"/>
                      </w:rPr>
                    </w:pPr>
                  </w:p>
                  <w:p>
                    <w:pPr>
                      <w:spacing w:before="0"/>
                      <w:ind w:left="259" w:right="0" w:firstLine="0"/>
                      <w:jc w:val="left"/>
                      <w:rPr>
                        <w:sz w:val="24"/>
                      </w:rPr>
                    </w:pPr>
                    <w:r>
                      <w:rPr>
                        <w:sz w:val="24"/>
                      </w:rPr>
                      <w:t>1.复习招聘考试的内容，包括教育学，心理学，教育法律法规，时事新闻等；</w:t>
                    </w:r>
                  </w:p>
                  <w:p>
                    <w:pPr>
                      <w:spacing w:before="160"/>
                      <w:ind w:left="259" w:right="0" w:firstLine="0"/>
                      <w:jc w:val="left"/>
                      <w:rPr>
                        <w:sz w:val="24"/>
                      </w:rPr>
                    </w:pPr>
                    <w:r>
                      <w:rPr>
                        <w:sz w:val="24"/>
                      </w:rPr>
                      <w:t>2.报名参加考前培训班，了解招聘考试细节；</w:t>
                    </w:r>
                  </w:p>
                  <w:p>
                    <w:pPr>
                      <w:spacing w:before="161"/>
                      <w:ind w:left="259" w:right="0" w:firstLine="0"/>
                      <w:jc w:val="left"/>
                      <w:rPr>
                        <w:sz w:val="24"/>
                      </w:rPr>
                    </w:pPr>
                    <w:r>
                      <w:rPr>
                        <w:sz w:val="24"/>
                      </w:rPr>
                      <w:t>3.注意仪容仪表，做好面试准备；</w:t>
                    </w:r>
                  </w:p>
                  <w:p>
                    <w:pPr>
                      <w:spacing w:before="160"/>
                      <w:ind w:left="259" w:right="0" w:firstLine="0"/>
                      <w:jc w:val="left"/>
                      <w:rPr>
                        <w:sz w:val="24"/>
                      </w:rPr>
                    </w:pPr>
                    <w:r>
                      <w:rPr>
                        <w:sz w:val="24"/>
                      </w:rPr>
                      <w:t>4.认真修改毕业论文，做好论文答辩的准备，处理好毕业生离校的相关事宜。</w:t>
                    </w:r>
                  </w:p>
                </w:txbxContent>
              </v:textbox>
            </v:shape>
            <w10:wrap type="topAndBottom"/>
          </v:group>
        </w:pict>
      </w:r>
    </w:p>
    <w:p>
      <w:pPr>
        <w:spacing w:after="0"/>
        <w:rPr>
          <w:rFonts w:ascii="Times New Roman"/>
          <w:sz w:val="27"/>
        </w:rPr>
        <w:sectPr>
          <w:pgSz w:w="11910" w:h="16840"/>
          <w:pgMar w:top="1100" w:right="780" w:bottom="1180" w:left="1200" w:header="901" w:footer="989" w:gutter="0"/>
        </w:sectPr>
      </w:pPr>
    </w:p>
    <w:p>
      <w:pPr>
        <w:pStyle w:val="3"/>
        <w:spacing w:before="10"/>
        <w:rPr>
          <w:rFonts w:ascii="Times New Roman"/>
          <w:sz w:val="29"/>
        </w:rPr>
      </w:pPr>
    </w:p>
    <w:p>
      <w:pPr>
        <w:pStyle w:val="9"/>
        <w:numPr>
          <w:ilvl w:val="1"/>
          <w:numId w:val="50"/>
        </w:numPr>
        <w:tabs>
          <w:tab w:val="left" w:pos="1080"/>
        </w:tabs>
        <w:spacing w:before="66" w:after="0" w:line="240" w:lineRule="auto"/>
        <w:ind w:left="1080" w:right="0" w:hanging="480"/>
        <w:jc w:val="left"/>
        <w:rPr>
          <w:sz w:val="24"/>
        </w:rPr>
      </w:pPr>
      <w:r>
        <w:rPr>
          <w:sz w:val="24"/>
        </w:rPr>
        <w:t>在职期间：</w:t>
      </w:r>
    </w:p>
    <w:p>
      <w:pPr>
        <w:pStyle w:val="3"/>
        <w:spacing w:before="161" w:line="364" w:lineRule="auto"/>
        <w:ind w:left="600" w:right="1017" w:firstLine="480"/>
        <w:jc w:val="both"/>
      </w:pPr>
      <w:r>
        <w:rPr>
          <w:spacing w:val="-7"/>
        </w:rPr>
        <w:t>职场是我们实现梦想的必由之路，也是将伴随我们走过人生大多半时光的场</w:t>
      </w:r>
      <w:r>
        <w:rPr>
          <w:spacing w:val="-8"/>
        </w:rPr>
        <w:t>所</w:t>
      </w:r>
      <w:r>
        <w:t>（</w:t>
      </w:r>
      <w:r>
        <w:rPr>
          <w:spacing w:val="-5"/>
        </w:rPr>
        <w:t xml:space="preserve">有人研究过，这个平均值大概是一个人的人生的 </w:t>
      </w:r>
      <w:r>
        <w:t>2/3）</w:t>
      </w:r>
      <w:r>
        <w:rPr>
          <w:spacing w:val="-4"/>
        </w:rPr>
        <w:t>。所以，规划好你的职场，管理好你的职场，意义重大！</w:t>
      </w:r>
    </w:p>
    <w:p>
      <w:pPr>
        <w:pStyle w:val="3"/>
        <w:rPr>
          <w:sz w:val="20"/>
        </w:rPr>
      </w:pPr>
    </w:p>
    <w:p>
      <w:pPr>
        <w:pStyle w:val="3"/>
        <w:spacing w:before="11"/>
        <w:rPr>
          <w:sz w:val="12"/>
        </w:rPr>
      </w:pPr>
      <w:r>
        <w:pict>
          <v:group id="_x0000_s1576" o:spid="_x0000_s1576" o:spt="203" style="position:absolute;left:0pt;margin-left:109.9pt;margin-top:10.2pt;height:196pt;width:396.1pt;mso-position-horizontal-relative:page;mso-wrap-distance-bottom:0pt;mso-wrap-distance-top:0pt;z-index:5120;mso-width-relative:page;mso-height-relative:page;" coordorigin="2199,204" coordsize="7922,3920">
            <o:lock v:ext="edit"/>
            <v:shape id="_x0000_s1577" o:spid="_x0000_s1577" o:spt="75" type="#_x0000_t75" style="position:absolute;left:2198;top:204;height:3920;width:7922;" filled="f" stroked="f" coordsize="21600,21600">
              <v:path/>
              <v:fill on="f" focussize="0,0"/>
              <v:stroke on="f"/>
              <v:imagedata r:id="rId346" o:title=""/>
              <o:lock v:ext="edit" aspectratio="t"/>
            </v:shape>
            <v:shape id="_x0000_s1578" o:spid="_x0000_s1578" o:spt="75" type="#_x0000_t75" style="position:absolute;left:7519;top:2634;height:670;width:810;" filled="f" stroked="f" coordsize="21600,21600">
              <v:path/>
              <v:fill on="f" focussize="0,0"/>
              <v:stroke on="f"/>
              <v:imagedata r:id="rId347" o:title=""/>
              <o:lock v:ext="edit" aspectratio="t"/>
            </v:shape>
            <v:shape id="_x0000_s1579" o:spid="_x0000_s1579" o:spt="75" type="#_x0000_t75" style="position:absolute;left:7661;top:967;height:981;width:991;" filled="f" stroked="f" coordsize="21600,21600">
              <v:path/>
              <v:fill on="f" focussize="0,0"/>
              <v:stroke on="f"/>
              <v:imagedata r:id="rId348" o:title=""/>
              <o:lock v:ext="edit" aspectratio="t"/>
            </v:shape>
            <w10:wrap type="topAndBottom"/>
          </v:group>
        </w:pict>
      </w:r>
    </w:p>
    <w:p>
      <w:pPr>
        <w:pStyle w:val="3"/>
        <w:rPr>
          <w:sz w:val="20"/>
        </w:rPr>
      </w:pPr>
    </w:p>
    <w:p>
      <w:pPr>
        <w:pStyle w:val="3"/>
        <w:spacing w:before="6"/>
        <w:rPr>
          <w:sz w:val="20"/>
        </w:rPr>
      </w:pPr>
    </w:p>
    <w:p>
      <w:pPr>
        <w:pStyle w:val="9"/>
        <w:numPr>
          <w:ilvl w:val="2"/>
          <w:numId w:val="50"/>
        </w:numPr>
        <w:tabs>
          <w:tab w:val="left" w:pos="1320"/>
        </w:tabs>
        <w:spacing w:before="66" w:after="0" w:line="240" w:lineRule="auto"/>
        <w:ind w:left="1320" w:right="0" w:hanging="720"/>
        <w:jc w:val="left"/>
        <w:rPr>
          <w:sz w:val="24"/>
        </w:rPr>
      </w:pPr>
      <w:r>
        <w:rPr>
          <w:sz w:val="24"/>
        </w:rPr>
        <w:t>就业前期阶段：</w:t>
      </w:r>
    </w:p>
    <w:p>
      <w:pPr>
        <w:pStyle w:val="3"/>
        <w:spacing w:before="161" w:line="364" w:lineRule="auto"/>
        <w:ind w:left="600" w:right="1017" w:firstLine="480"/>
      </w:pPr>
      <w:r>
        <w:rPr>
          <w:spacing w:val="-7"/>
        </w:rPr>
        <w:t>在正式开始工作阶段，还有一定的时间，这段时间不能浪费，可以为即将开始的重点任务工作生涯做一些必要的准备：</w:t>
      </w:r>
    </w:p>
    <w:p>
      <w:pPr>
        <w:pStyle w:val="3"/>
        <w:spacing w:before="1"/>
        <w:ind w:left="600"/>
      </w:pPr>
      <w:r>
        <w:t>重点任务：</w:t>
      </w:r>
    </w:p>
    <w:p>
      <w:pPr>
        <w:pStyle w:val="3"/>
        <w:spacing w:before="160"/>
        <w:ind w:left="600"/>
      </w:pPr>
      <w:r>
        <w:t>做好教育教学材料准备</w:t>
      </w:r>
    </w:p>
    <w:p>
      <w:pPr>
        <w:pStyle w:val="3"/>
        <w:spacing w:before="161"/>
        <w:ind w:left="840"/>
      </w:pPr>
      <w:r>
        <w:t>1.熟悉所在学校的规定，章程和一些守则，熟悉自己的工作环境</w:t>
      </w:r>
    </w:p>
    <w:p>
      <w:pPr>
        <w:pStyle w:val="3"/>
        <w:spacing w:before="160"/>
        <w:ind w:left="840"/>
      </w:pPr>
      <w:r>
        <w:t>2.熟悉所教课程的教材，收集与所教课程相关的材料；</w:t>
      </w:r>
    </w:p>
    <w:p>
      <w:pPr>
        <w:pStyle w:val="3"/>
        <w:spacing w:before="161" w:line="364" w:lineRule="auto"/>
        <w:ind w:left="840" w:right="1017"/>
      </w:pPr>
      <w:r>
        <w:t>3.</w:t>
      </w:r>
      <w:r>
        <w:rPr>
          <w:spacing w:val="-8"/>
        </w:rPr>
        <w:t>进行初步的备课，根据具体的授课任务，写教案；收集与培训教师工作相关的材料编写一些培训活动计划和活动方案等等。</w:t>
      </w:r>
    </w:p>
    <w:p>
      <w:pPr>
        <w:pStyle w:val="3"/>
        <w:spacing w:before="1" w:line="364" w:lineRule="auto"/>
        <w:ind w:left="840" w:right="1017"/>
      </w:pPr>
      <w:r>
        <w:t>4.</w:t>
      </w:r>
      <w:r>
        <w:rPr>
          <w:spacing w:val="-9"/>
        </w:rPr>
        <w:t>熟悉环境，了解培训公司的过去，现状和未来的发展，要把个人的发展目标和公司的发展目标结合起来。</w:t>
      </w:r>
    </w:p>
    <w:p>
      <w:pPr>
        <w:pStyle w:val="3"/>
        <w:spacing w:before="1"/>
        <w:ind w:left="840"/>
      </w:pPr>
      <w:r>
        <w:t>5.熟悉自己的工作环境。</w:t>
      </w:r>
    </w:p>
    <w:p>
      <w:pPr>
        <w:pStyle w:val="3"/>
        <w:spacing w:before="161"/>
        <w:ind w:left="840"/>
      </w:pPr>
      <w:r>
        <w:t>6.注意仪表，选择一些职业套装，看起来合体，干净，协调，符合教师的形象。</w:t>
      </w:r>
    </w:p>
    <w:p>
      <w:pPr>
        <w:spacing w:after="0"/>
        <w:sectPr>
          <w:pgSz w:w="11910" w:h="16840"/>
          <w:pgMar w:top="1100" w:right="780" w:bottom="1180" w:left="1200" w:header="901" w:footer="989" w:gutter="0"/>
        </w:sectPr>
      </w:pPr>
    </w:p>
    <w:p>
      <w:pPr>
        <w:pStyle w:val="3"/>
        <w:spacing w:before="10"/>
        <w:rPr>
          <w:sz w:val="26"/>
        </w:rPr>
      </w:pPr>
    </w:p>
    <w:p>
      <w:pPr>
        <w:pStyle w:val="9"/>
        <w:numPr>
          <w:ilvl w:val="2"/>
          <w:numId w:val="50"/>
        </w:numPr>
        <w:tabs>
          <w:tab w:val="left" w:pos="1439"/>
          <w:tab w:val="left" w:pos="1440"/>
        </w:tabs>
        <w:spacing w:before="66" w:after="0" w:line="240" w:lineRule="auto"/>
        <w:ind w:left="1440" w:right="0" w:hanging="840"/>
        <w:jc w:val="left"/>
        <w:rPr>
          <w:sz w:val="24"/>
        </w:rPr>
      </w:pPr>
      <w:r>
        <w:rPr>
          <w:sz w:val="24"/>
        </w:rPr>
        <w:t>职业发展初期：</w:t>
      </w:r>
    </w:p>
    <w:p>
      <w:pPr>
        <w:pStyle w:val="3"/>
      </w:pPr>
    </w:p>
    <w:p>
      <w:pPr>
        <w:pStyle w:val="3"/>
        <w:spacing w:before="1"/>
        <w:rPr>
          <w:sz w:val="25"/>
        </w:rPr>
      </w:pPr>
    </w:p>
    <w:p>
      <w:pPr>
        <w:pStyle w:val="3"/>
        <w:spacing w:line="364" w:lineRule="auto"/>
        <w:ind w:left="600" w:right="5005"/>
      </w:pPr>
      <w:r>
        <w:rPr>
          <w:u w:val="single"/>
        </w:rPr>
        <w:t>¤职业初期：学习型培训师</w:t>
      </w:r>
      <w:r>
        <w:t>（</w:t>
      </w:r>
      <w:r>
        <w:rPr>
          <w:spacing w:val="-20"/>
        </w:rPr>
        <w:t xml:space="preserve">用时 </w:t>
      </w:r>
      <w:r>
        <w:t>5</w:t>
      </w:r>
      <w:r>
        <w:rPr>
          <w:spacing w:val="-30"/>
        </w:rPr>
        <w:t xml:space="preserve"> 年</w:t>
      </w:r>
      <w:r>
        <w:t>） 重点任务：</w:t>
      </w:r>
    </w:p>
    <w:p>
      <w:pPr>
        <w:pStyle w:val="3"/>
        <w:tabs>
          <w:tab w:val="left" w:pos="3869"/>
          <w:tab w:val="left" w:pos="6776"/>
        </w:tabs>
        <w:spacing w:before="1"/>
        <w:ind w:left="563"/>
      </w:pPr>
      <w:r>
        <w:rPr>
          <w:position w:val="-2"/>
        </w:rPr>
        <w:drawing>
          <wp:inline distT="0" distB="0" distL="0" distR="0">
            <wp:extent cx="137160" cy="137160"/>
            <wp:effectExtent l="0" t="0" r="0" b="0"/>
            <wp:docPr id="87"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53.png"/>
                    <pic:cNvPicPr>
                      <a:picLocks noChangeAspect="1"/>
                    </pic:cNvPicPr>
                  </pic:nvPicPr>
                  <pic:blipFill>
                    <a:blip r:embed="rId349" cstate="print"/>
                    <a:stretch>
                      <a:fillRect/>
                    </a:stretch>
                  </pic:blipFill>
                  <pic:spPr>
                    <a:xfrm>
                      <a:off x="0" y="0"/>
                      <a:ext cx="137794" cy="13779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0"/>
          <w:sz w:val="20"/>
        </w:rPr>
        <w:t xml:space="preserve"> </w:t>
      </w:r>
      <w:r>
        <w:t>勤学习，过实践，善反思</w:t>
      </w:r>
      <w:r>
        <w:tab/>
      </w:r>
      <w:r>
        <w:rPr>
          <w:position w:val="-1"/>
        </w:rPr>
        <w:drawing>
          <wp:inline distT="0" distB="0" distL="0" distR="0">
            <wp:extent cx="137795" cy="137160"/>
            <wp:effectExtent l="0" t="0" r="0" b="0"/>
            <wp:docPr id="89"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54.png"/>
                    <pic:cNvPicPr>
                      <a:picLocks noChangeAspect="1"/>
                    </pic:cNvPicPr>
                  </pic:nvPicPr>
                  <pic:blipFill>
                    <a:blip r:embed="rId350" cstate="print"/>
                    <a:stretch>
                      <a:fillRect/>
                    </a:stretch>
                  </pic:blipFill>
                  <pic:spPr>
                    <a:xfrm>
                      <a:off x="0" y="0"/>
                      <a:ext cx="137795" cy="137794"/>
                    </a:xfrm>
                    <a:prstGeom prst="rect">
                      <a:avLst/>
                    </a:prstGeom>
                  </pic:spPr>
                </pic:pic>
              </a:graphicData>
            </a:graphic>
          </wp:inline>
        </w:drawing>
      </w:r>
      <w:r>
        <w:rPr>
          <w:rFonts w:ascii="Times New Roman" w:eastAsia="Times New Roman"/>
        </w:rPr>
        <w:t xml:space="preserve">   </w:t>
      </w:r>
      <w:r>
        <w:rPr>
          <w:rFonts w:ascii="Times New Roman" w:eastAsia="Times New Roman"/>
          <w:spacing w:val="-7"/>
        </w:rPr>
        <w:t xml:space="preserve"> </w:t>
      </w:r>
      <w:r>
        <w:t>知行并重，提高素质</w:t>
      </w:r>
      <w:r>
        <w:tab/>
      </w:r>
      <w:r>
        <w:rPr>
          <w:position w:val="-2"/>
        </w:rPr>
        <w:drawing>
          <wp:inline distT="0" distB="0" distL="0" distR="0">
            <wp:extent cx="137160" cy="137795"/>
            <wp:effectExtent l="0" t="0" r="0" b="0"/>
            <wp:docPr id="91"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54.png"/>
                    <pic:cNvPicPr>
                      <a:picLocks noChangeAspect="1"/>
                    </pic:cNvPicPr>
                  </pic:nvPicPr>
                  <pic:blipFill>
                    <a:blip r:embed="rId350" cstate="print"/>
                    <a:stretch>
                      <a:fillRect/>
                    </a:stretch>
                  </pic:blipFill>
                  <pic:spPr>
                    <a:xfrm>
                      <a:off x="0" y="0"/>
                      <a:ext cx="137794" cy="137795"/>
                    </a:xfrm>
                    <a:prstGeom prst="rect">
                      <a:avLst/>
                    </a:prstGeom>
                  </pic:spPr>
                </pic:pic>
              </a:graphicData>
            </a:graphic>
          </wp:inline>
        </w:drawing>
      </w:r>
      <w:r>
        <w:rPr>
          <w:rFonts w:ascii="Times New Roman" w:eastAsia="Times New Roman"/>
        </w:rPr>
        <w:t xml:space="preserve">  </w:t>
      </w:r>
      <w:r>
        <w:rPr>
          <w:rFonts w:ascii="Times New Roman" w:eastAsia="Times New Roman"/>
          <w:spacing w:val="25"/>
        </w:rPr>
        <w:t xml:space="preserve"> </w:t>
      </w:r>
      <w:r>
        <w:t>调整心态</w:t>
      </w:r>
    </w:p>
    <w:p>
      <w:pPr>
        <w:pStyle w:val="3"/>
        <w:spacing w:before="161" w:line="364" w:lineRule="auto"/>
        <w:ind w:left="600" w:right="1017" w:firstLine="480"/>
      </w:pPr>
      <w:r>
        <w:rPr>
          <w:spacing w:val="-6"/>
        </w:rPr>
        <w:t>刚刚从事教师这个行业，对于很多教育教学方面，经验还很缺乏。此时，应该做到：</w:t>
      </w:r>
    </w:p>
    <w:p>
      <w:pPr>
        <w:pStyle w:val="3"/>
        <w:spacing w:before="1" w:line="364" w:lineRule="auto"/>
        <w:ind w:left="720" w:right="1045" w:firstLine="480"/>
      </w:pPr>
      <w:r>
        <w:t>1.虚心向身边的名师请教，拜他们为师，汲取其宝贵的教学经验；积极参加教研活动和业务培训，积累经验，取人之长，补己之短。</w:t>
      </w:r>
    </w:p>
    <w:p>
      <w:pPr>
        <w:pStyle w:val="3"/>
        <w:spacing w:before="1" w:line="364" w:lineRule="auto"/>
        <w:ind w:left="720" w:right="897" w:firstLine="480"/>
      </w:pPr>
      <w:r>
        <w:t>2.要多请其他教师听自己的课，敢于承担公开课，实验课，汇报课等，乐</w:t>
      </w:r>
      <w:r>
        <w:rPr>
          <w:spacing w:val="-5"/>
        </w:rPr>
        <w:t>于让别人对自己的教学行为评头论足，从中获取成功的经验，汲取失败的教训。</w:t>
      </w:r>
    </w:p>
    <w:p>
      <w:pPr>
        <w:pStyle w:val="3"/>
        <w:spacing w:before="1" w:line="364" w:lineRule="auto"/>
        <w:ind w:left="720" w:right="897" w:firstLine="480"/>
      </w:pPr>
      <w:r>
        <w:t>3.</w:t>
      </w:r>
      <w:r>
        <w:rPr>
          <w:spacing w:val="-5"/>
        </w:rPr>
        <w:t>要时常收集学生和同事对自己教学活动的反馈意见，及时反思教学活动， 质疑或评价教学的实际效果，认真总结，从中吸取经验教训。</w:t>
      </w:r>
    </w:p>
    <w:p>
      <w:pPr>
        <w:pStyle w:val="3"/>
        <w:spacing w:before="2" w:line="364" w:lineRule="auto"/>
        <w:ind w:left="720" w:right="897" w:firstLine="480"/>
      </w:pPr>
      <w:r>
        <w:t>4.</w:t>
      </w:r>
      <w:r>
        <w:rPr>
          <w:spacing w:val="-10"/>
        </w:rPr>
        <w:t>在教学初期，一定会遇到许多挫折和困难。这时，平和的心态至关重要， 它。</w:t>
      </w:r>
    </w:p>
    <w:p>
      <w:pPr>
        <w:pStyle w:val="3"/>
        <w:spacing w:before="1" w:line="364" w:lineRule="auto"/>
        <w:ind w:left="720" w:right="1045" w:firstLine="480"/>
      </w:pPr>
      <w:r>
        <w:t>5.能有效缓解或消除心理压力。新教师应该要学会摆正心态，正视教学中的困难和挫折，不断磨练自己。</w:t>
      </w:r>
    </w:p>
    <w:p>
      <w:pPr>
        <w:pStyle w:val="3"/>
        <w:rPr>
          <w:sz w:val="20"/>
        </w:rPr>
      </w:pPr>
    </w:p>
    <w:p>
      <w:pPr>
        <w:pStyle w:val="3"/>
        <w:rPr>
          <w:sz w:val="20"/>
        </w:rPr>
      </w:pPr>
    </w:p>
    <w:p>
      <w:pPr>
        <w:pStyle w:val="3"/>
        <w:rPr>
          <w:sz w:val="20"/>
        </w:rPr>
      </w:pPr>
    </w:p>
    <w:p>
      <w:pPr>
        <w:pStyle w:val="3"/>
        <w:rPr>
          <w:sz w:val="20"/>
        </w:rPr>
      </w:pPr>
    </w:p>
    <w:p>
      <w:pPr>
        <w:pStyle w:val="3"/>
        <w:rPr>
          <w:sz w:val="22"/>
        </w:rPr>
      </w:pPr>
      <w:r>
        <w:pict>
          <v:group id="_x0000_s1580" o:spid="_x0000_s1580" o:spt="203" style="position:absolute;left:0pt;margin-left:90pt;margin-top:16.05pt;height:215.6pt;width:438.75pt;mso-position-horizontal-relative:page;mso-wrap-distance-bottom:0pt;mso-wrap-distance-top:0pt;z-index:5120;mso-width-relative:page;mso-height-relative:page;" coordorigin="1800,322" coordsize="8775,4312">
            <o:lock v:ext="edit"/>
            <v:shape id="_x0000_s1581" o:spid="_x0000_s1581" o:spt="75" type="#_x0000_t75" style="position:absolute;left:1800;top:321;height:4256;width:8775;" filled="f" stroked="f" coordsize="21600,21600">
              <v:path/>
              <v:fill on="f" focussize="0,0"/>
              <v:stroke on="f"/>
              <v:imagedata r:id="rId92" o:title=""/>
              <o:lock v:ext="edit" aspectratio="t"/>
            </v:shape>
            <v:line id="_x0000_s1582" o:spid="_x0000_s1582" o:spt="20" style="position:absolute;left:1800;top:4603;height:0;width:8306;" stroked="t" coordsize="21600,21600">
              <v:path arrowok="t"/>
              <v:fill focussize="0,0"/>
              <v:stroke weight="0.6pt" color="#000000"/>
              <v:imagedata o:title=""/>
              <o:lock v:ext="edit"/>
            </v:line>
            <v:line id="_x0000_s1583" o:spid="_x0000_s1583" o:spt="20" style="position:absolute;left:1800;top:4627;height:0;width:8306;" stroked="t" coordsize="21600,21600">
              <v:path arrowok="t"/>
              <v:fill focussize="0,0"/>
              <v:stroke weight="0.6pt" color="#000000"/>
              <v:imagedata o:title=""/>
              <o:lock v:ext="edit"/>
            </v:line>
            <w10:wrap type="topAndBottom"/>
          </v:group>
        </w:pict>
      </w:r>
    </w:p>
    <w:p>
      <w:pPr>
        <w:spacing w:after="0"/>
        <w:rPr>
          <w:sz w:val="22"/>
        </w:rPr>
        <w:sectPr>
          <w:pgSz w:w="11910" w:h="16840"/>
          <w:pgMar w:top="1100" w:right="780" w:bottom="1180" w:left="1200" w:header="901" w:footer="989" w:gutter="0"/>
        </w:sectPr>
      </w:pPr>
    </w:p>
    <w:p>
      <w:pPr>
        <w:pStyle w:val="3"/>
        <w:spacing w:before="10"/>
        <w:rPr>
          <w:sz w:val="26"/>
        </w:rPr>
      </w:pPr>
    </w:p>
    <w:p>
      <w:pPr>
        <w:pStyle w:val="9"/>
        <w:numPr>
          <w:ilvl w:val="2"/>
          <w:numId w:val="50"/>
        </w:numPr>
        <w:tabs>
          <w:tab w:val="left" w:pos="1439"/>
          <w:tab w:val="left" w:pos="1440"/>
        </w:tabs>
        <w:spacing w:before="66" w:after="0" w:line="240" w:lineRule="auto"/>
        <w:ind w:left="1440" w:right="0" w:hanging="840"/>
        <w:jc w:val="left"/>
        <w:rPr>
          <w:sz w:val="24"/>
        </w:rPr>
      </w:pPr>
      <w:r>
        <w:rPr>
          <w:sz w:val="24"/>
        </w:rPr>
        <w:t>职业发展中期：</w:t>
      </w:r>
    </w:p>
    <w:p>
      <w:pPr>
        <w:pStyle w:val="3"/>
      </w:pPr>
    </w:p>
    <w:p>
      <w:pPr>
        <w:pStyle w:val="3"/>
        <w:spacing w:before="1"/>
        <w:rPr>
          <w:sz w:val="25"/>
        </w:rPr>
      </w:pPr>
    </w:p>
    <w:p>
      <w:pPr>
        <w:pStyle w:val="3"/>
        <w:spacing w:line="364" w:lineRule="auto"/>
        <w:ind w:left="600" w:right="5005"/>
      </w:pPr>
      <w:r>
        <w:rPr>
          <w:u w:val="single"/>
        </w:rPr>
        <w:t>¤职业中期：能力型培训师</w:t>
      </w:r>
      <w:r>
        <w:t>（</w:t>
      </w:r>
      <w:r>
        <w:rPr>
          <w:spacing w:val="-20"/>
        </w:rPr>
        <w:t xml:space="preserve">用时 </w:t>
      </w:r>
      <w:r>
        <w:t>5</w:t>
      </w:r>
      <w:r>
        <w:rPr>
          <w:spacing w:val="-30"/>
        </w:rPr>
        <w:t xml:space="preserve"> 年</w:t>
      </w:r>
      <w:r>
        <w:t>） 重点任务</w:t>
      </w:r>
    </w:p>
    <w:p>
      <w:pPr>
        <w:pStyle w:val="3"/>
        <w:tabs>
          <w:tab w:val="left" w:pos="4112"/>
          <w:tab w:val="left" w:pos="7055"/>
        </w:tabs>
        <w:spacing w:before="1" w:line="364" w:lineRule="auto"/>
        <w:ind w:left="1080" w:right="1045" w:hanging="310"/>
      </w:pPr>
      <w:r>
        <w:rPr>
          <w:position w:val="-4"/>
        </w:rPr>
        <w:drawing>
          <wp:inline distT="0" distB="0" distL="0" distR="0">
            <wp:extent cx="137160" cy="137795"/>
            <wp:effectExtent l="0" t="0" r="0" b="0"/>
            <wp:docPr id="93"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5.png"/>
                    <pic:cNvPicPr>
                      <a:picLocks noChangeAspect="1"/>
                    </pic:cNvPicPr>
                  </pic:nvPicPr>
                  <pic:blipFill>
                    <a:blip r:embed="rId351" cstate="print"/>
                    <a:stretch>
                      <a:fillRect/>
                    </a:stretch>
                  </pic:blipFill>
                  <pic:spPr>
                    <a:xfrm>
                      <a:off x="0" y="0"/>
                      <a:ext cx="137794" cy="137795"/>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7"/>
          <w:sz w:val="20"/>
        </w:rPr>
        <w:t xml:space="preserve"> </w:t>
      </w:r>
      <w:r>
        <w:t>勤学习，过实践，善反思</w:t>
      </w:r>
      <w:r>
        <w:tab/>
      </w:r>
      <w:r>
        <w:rPr>
          <w:position w:val="-2"/>
        </w:rPr>
        <w:drawing>
          <wp:inline distT="0" distB="0" distL="0" distR="0">
            <wp:extent cx="137795" cy="137160"/>
            <wp:effectExtent l="0" t="0" r="0" b="0"/>
            <wp:docPr id="95"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55.png"/>
                    <pic:cNvPicPr>
                      <a:picLocks noChangeAspect="1"/>
                    </pic:cNvPicPr>
                  </pic:nvPicPr>
                  <pic:blipFill>
                    <a:blip r:embed="rId351" cstate="print"/>
                    <a:stretch>
                      <a:fillRect/>
                    </a:stretch>
                  </pic:blipFill>
                  <pic:spPr>
                    <a:xfrm>
                      <a:off x="0" y="0"/>
                      <a:ext cx="137795" cy="137794"/>
                    </a:xfrm>
                    <a:prstGeom prst="rect">
                      <a:avLst/>
                    </a:prstGeom>
                  </pic:spPr>
                </pic:pic>
              </a:graphicData>
            </a:graphic>
          </wp:inline>
        </w:drawing>
      </w:r>
      <w:r>
        <w:rPr>
          <w:rFonts w:ascii="Times New Roman" w:eastAsia="Times New Roman"/>
        </w:rPr>
        <w:t xml:space="preserve"> </w:t>
      </w:r>
      <w:r>
        <w:rPr>
          <w:rFonts w:ascii="Times New Roman" w:eastAsia="Times New Roman"/>
          <w:spacing w:val="-10"/>
        </w:rPr>
        <w:t xml:space="preserve"> </w:t>
      </w:r>
      <w:r>
        <w:t>知行并重，提高素质</w:t>
      </w:r>
      <w:r>
        <w:tab/>
      </w:r>
      <w:r>
        <w:rPr>
          <w:position w:val="-4"/>
        </w:rPr>
        <w:drawing>
          <wp:inline distT="0" distB="0" distL="0" distR="0">
            <wp:extent cx="137160" cy="137160"/>
            <wp:effectExtent l="0" t="0" r="0" b="0"/>
            <wp:docPr id="9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55.png"/>
                    <pic:cNvPicPr>
                      <a:picLocks noChangeAspect="1"/>
                    </pic:cNvPicPr>
                  </pic:nvPicPr>
                  <pic:blipFill>
                    <a:blip r:embed="rId351" cstate="print"/>
                    <a:stretch>
                      <a:fillRect/>
                    </a:stretch>
                  </pic:blipFill>
                  <pic:spPr>
                    <a:xfrm>
                      <a:off x="0" y="0"/>
                      <a:ext cx="137794" cy="137794"/>
                    </a:xfrm>
                    <a:prstGeom prst="rect">
                      <a:avLst/>
                    </a:prstGeom>
                  </pic:spPr>
                </pic:pic>
              </a:graphicData>
            </a:graphic>
          </wp:inline>
        </w:drawing>
      </w:r>
      <w:r>
        <w:rPr>
          <w:rFonts w:ascii="Times New Roman" w:eastAsia="Times New Roman"/>
          <w:spacing w:val="-13"/>
        </w:rPr>
        <w:t xml:space="preserve"> </w:t>
      </w:r>
      <w:r>
        <w:t>调 整 心 态 1．在经历了五年左右的教师实践后，此时的我已经具备教学的基本能力，</w:t>
      </w:r>
    </w:p>
    <w:p>
      <w:pPr>
        <w:pStyle w:val="3"/>
        <w:spacing w:before="1" w:line="364" w:lineRule="auto"/>
        <w:ind w:left="600" w:right="1017"/>
      </w:pPr>
      <w:r>
        <w:rPr>
          <w:spacing w:val="-6"/>
        </w:rPr>
        <w:t>能有序安排自己的教学活动，对自己的教学能力有了自我肯定的态度，并逐步朝智慧型教师发展。</w:t>
      </w:r>
    </w:p>
    <w:p>
      <w:pPr>
        <w:pStyle w:val="3"/>
        <w:spacing w:before="2" w:line="364" w:lineRule="auto"/>
        <w:ind w:left="600" w:right="1045" w:firstLine="480"/>
      </w:pPr>
      <w:r>
        <w:t>2．面对社会和环境所带来的沉重的压力，要进行有效地自我调控，保持积极向。</w:t>
      </w:r>
    </w:p>
    <w:p>
      <w:pPr>
        <w:pStyle w:val="3"/>
        <w:spacing w:before="1"/>
        <w:ind w:left="1080"/>
      </w:pPr>
      <w:r>
        <w:t>3．经常锻炼身体，注重健康，防止“教师职业疾病”，加强人际交往。</w:t>
      </w:r>
    </w:p>
    <w:p>
      <w:pPr>
        <w:pStyle w:val="3"/>
        <w:spacing w:before="160"/>
        <w:ind w:left="1080"/>
      </w:pPr>
      <w:r>
        <w:t>4．培养多种兴趣，丰富自己的生活。</w:t>
      </w:r>
    </w:p>
    <w:p>
      <w:pPr>
        <w:pStyle w:val="3"/>
        <w:spacing w:before="161" w:line="364" w:lineRule="auto"/>
        <w:ind w:left="600" w:right="1045" w:firstLine="480"/>
      </w:pPr>
      <w:r>
        <w:t>5．充分利用外部资源。在校内与同事互相合作，进行专业培训，外出参观学习。</w:t>
      </w:r>
    </w:p>
    <w:p>
      <w:pPr>
        <w:pStyle w:val="3"/>
        <w:spacing w:before="1"/>
        <w:ind w:left="1080"/>
      </w:pPr>
      <w:r>
        <w:t>6．网络交流等。</w:t>
      </w:r>
    </w:p>
    <w:p>
      <w:pPr>
        <w:pStyle w:val="3"/>
        <w:spacing w:before="161" w:line="364" w:lineRule="auto"/>
        <w:ind w:left="600" w:right="1045" w:firstLine="480"/>
      </w:pPr>
      <w:r>
        <w:t>7．增强科研意识，提高自我反省能力。总结和提炼在平时的教育工作中积累的。</w:t>
      </w:r>
    </w:p>
    <w:p>
      <w:pPr>
        <w:pStyle w:val="3"/>
        <w:spacing w:before="1"/>
        <w:ind w:left="1080"/>
      </w:pPr>
      <w:r>
        <w:t>8．丰富经验，还可以把这些经验提炼、升华为理论认识。</w:t>
      </w:r>
    </w:p>
    <w:p>
      <w:pPr>
        <w:pStyle w:val="3"/>
        <w:rPr>
          <w:sz w:val="20"/>
        </w:rPr>
      </w:pPr>
    </w:p>
    <w:p>
      <w:pPr>
        <w:pStyle w:val="3"/>
        <w:spacing w:before="3"/>
        <w:rPr>
          <w:sz w:val="21"/>
        </w:rPr>
      </w:pPr>
      <w:r>
        <w:drawing>
          <wp:anchor distT="0" distB="0" distL="0" distR="0" simplePos="0" relativeHeight="5120" behindDoc="0" locked="0" layoutInCell="1" allowOverlap="1">
            <wp:simplePos x="0" y="0"/>
            <wp:positionH relativeFrom="page">
              <wp:posOffset>1143000</wp:posOffset>
            </wp:positionH>
            <wp:positionV relativeFrom="paragraph">
              <wp:posOffset>197485</wp:posOffset>
            </wp:positionV>
            <wp:extent cx="5498465" cy="3060065"/>
            <wp:effectExtent l="0" t="0" r="0" b="0"/>
            <wp:wrapTopAndBottom/>
            <wp:docPr id="9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7.png"/>
                    <pic:cNvPicPr>
                      <a:picLocks noChangeAspect="1"/>
                    </pic:cNvPicPr>
                  </pic:nvPicPr>
                  <pic:blipFill>
                    <a:blip r:embed="rId92" cstate="print"/>
                    <a:stretch>
                      <a:fillRect/>
                    </a:stretch>
                  </pic:blipFill>
                  <pic:spPr>
                    <a:xfrm>
                      <a:off x="0" y="0"/>
                      <a:ext cx="5498161" cy="3060382"/>
                    </a:xfrm>
                    <a:prstGeom prst="rect">
                      <a:avLst/>
                    </a:prstGeom>
                  </pic:spPr>
                </pic:pic>
              </a:graphicData>
            </a:graphic>
          </wp:anchor>
        </w:drawing>
      </w:r>
    </w:p>
    <w:p>
      <w:pPr>
        <w:spacing w:after="0"/>
        <w:rPr>
          <w:sz w:val="21"/>
        </w:rPr>
        <w:sectPr>
          <w:headerReference r:id="rId13" w:type="default"/>
          <w:footerReference r:id="rId14" w:type="default"/>
          <w:pgSz w:w="11910" w:h="16840"/>
          <w:pgMar w:top="1100" w:right="780" w:bottom="1520" w:left="1200" w:header="901" w:footer="1323" w:gutter="0"/>
          <w:pgNumType w:start="59"/>
        </w:sectPr>
      </w:pPr>
    </w:p>
    <w:p>
      <w:pPr>
        <w:pStyle w:val="3"/>
        <w:spacing w:before="10"/>
        <w:rPr>
          <w:sz w:val="26"/>
        </w:rPr>
      </w:pPr>
    </w:p>
    <w:p>
      <w:pPr>
        <w:pStyle w:val="9"/>
        <w:numPr>
          <w:ilvl w:val="2"/>
          <w:numId w:val="50"/>
        </w:numPr>
        <w:tabs>
          <w:tab w:val="left" w:pos="1320"/>
        </w:tabs>
        <w:spacing w:before="66" w:after="0" w:line="240" w:lineRule="auto"/>
        <w:ind w:left="1320" w:right="0" w:hanging="720"/>
        <w:jc w:val="left"/>
        <w:rPr>
          <w:sz w:val="24"/>
        </w:rPr>
      </w:pPr>
      <w:r>
        <w:rPr>
          <w:sz w:val="24"/>
        </w:rPr>
        <w:t>职业发展后期：</w:t>
      </w:r>
    </w:p>
    <w:p>
      <w:pPr>
        <w:pStyle w:val="3"/>
      </w:pPr>
    </w:p>
    <w:p>
      <w:pPr>
        <w:pStyle w:val="3"/>
        <w:spacing w:before="1"/>
        <w:rPr>
          <w:sz w:val="25"/>
        </w:rPr>
      </w:pPr>
    </w:p>
    <w:p>
      <w:pPr>
        <w:pStyle w:val="3"/>
        <w:spacing w:line="364" w:lineRule="auto"/>
        <w:ind w:left="600" w:right="4885"/>
      </w:pPr>
      <w:r>
        <w:rPr>
          <w:u w:val="single"/>
        </w:rPr>
        <w:t>¤职业后期：智慧型培训师</w:t>
      </w:r>
      <w:r>
        <w:t>（</w:t>
      </w:r>
      <w:r>
        <w:rPr>
          <w:spacing w:val="-20"/>
        </w:rPr>
        <w:t xml:space="preserve">用时 </w:t>
      </w:r>
      <w:r>
        <w:t>10</w:t>
      </w:r>
      <w:r>
        <w:rPr>
          <w:spacing w:val="-30"/>
        </w:rPr>
        <w:t xml:space="preserve"> 年</w:t>
      </w:r>
      <w:r>
        <w:t>） 重点任务</w:t>
      </w:r>
    </w:p>
    <w:p>
      <w:pPr>
        <w:pStyle w:val="3"/>
        <w:tabs>
          <w:tab w:val="left" w:pos="6255"/>
        </w:tabs>
        <w:spacing w:before="1"/>
        <w:ind w:left="816"/>
      </w:pPr>
      <w:r>
        <w:rPr>
          <w:position w:val="-3"/>
        </w:rPr>
        <w:drawing>
          <wp:inline distT="0" distB="0" distL="0" distR="0">
            <wp:extent cx="137795" cy="137795"/>
            <wp:effectExtent l="0" t="0" r="0" b="0"/>
            <wp:docPr id="10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55.png"/>
                    <pic:cNvPicPr>
                      <a:picLocks noChangeAspect="1"/>
                    </pic:cNvPicPr>
                  </pic:nvPicPr>
                  <pic:blipFill>
                    <a:blip r:embed="rId351" cstate="print"/>
                    <a:stretch>
                      <a:fillRect/>
                    </a:stretch>
                  </pic:blipFill>
                  <pic:spPr>
                    <a:xfrm>
                      <a:off x="0" y="0"/>
                      <a:ext cx="137795" cy="137795"/>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3"/>
          <w:sz w:val="20"/>
        </w:rPr>
        <w:t xml:space="preserve"> </w:t>
      </w:r>
      <w:r>
        <w:t>尝试新的教学方法和树立新的教学理念</w:t>
      </w:r>
      <w:r>
        <w:tab/>
      </w:r>
      <w:r>
        <w:rPr>
          <w:position w:val="-4"/>
        </w:rPr>
        <w:drawing>
          <wp:inline distT="0" distB="0" distL="0" distR="0">
            <wp:extent cx="137160" cy="137160"/>
            <wp:effectExtent l="0" t="0" r="0" b="0"/>
            <wp:docPr id="103"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55.png"/>
                    <pic:cNvPicPr>
                      <a:picLocks noChangeAspect="1"/>
                    </pic:cNvPicPr>
                  </pic:nvPicPr>
                  <pic:blipFill>
                    <a:blip r:embed="rId351" cstate="print"/>
                    <a:stretch>
                      <a:fillRect/>
                    </a:stretch>
                  </pic:blipFill>
                  <pic:spPr>
                    <a:xfrm>
                      <a:off x="0" y="0"/>
                      <a:ext cx="137794" cy="137794"/>
                    </a:xfrm>
                    <a:prstGeom prst="rect">
                      <a:avLst/>
                    </a:prstGeom>
                  </pic:spPr>
                </pic:pic>
              </a:graphicData>
            </a:graphic>
          </wp:inline>
        </w:drawing>
      </w:r>
      <w:r>
        <w:rPr>
          <w:rFonts w:ascii="Times New Roman" w:eastAsia="Times New Roman"/>
        </w:rPr>
        <w:t xml:space="preserve"> </w:t>
      </w:r>
      <w:r>
        <w:rPr>
          <w:rFonts w:ascii="Times New Roman" w:eastAsia="Times New Roman"/>
          <w:spacing w:val="6"/>
        </w:rPr>
        <w:t xml:space="preserve"> </w:t>
      </w:r>
      <w:r>
        <w:t>与新教师分享经验</w:t>
      </w:r>
    </w:p>
    <w:p>
      <w:pPr>
        <w:spacing w:before="161"/>
        <w:ind w:left="826" w:right="0" w:firstLine="0"/>
        <w:jc w:val="left"/>
        <w:rPr>
          <w:sz w:val="24"/>
        </w:rPr>
      </w:pPr>
      <w:r>
        <w:rPr>
          <w:position w:val="-4"/>
        </w:rPr>
        <w:drawing>
          <wp:inline distT="0" distB="0" distL="0" distR="0">
            <wp:extent cx="137795" cy="137160"/>
            <wp:effectExtent l="0" t="0" r="0" b="0"/>
            <wp:docPr id="105"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56.png"/>
                    <pic:cNvPicPr>
                      <a:picLocks noChangeAspect="1"/>
                    </pic:cNvPicPr>
                  </pic:nvPicPr>
                  <pic:blipFill>
                    <a:blip r:embed="rId352" cstate="print"/>
                    <a:stretch>
                      <a:fillRect/>
                    </a:stretch>
                  </pic:blipFill>
                  <pic:spPr>
                    <a:xfrm>
                      <a:off x="0" y="0"/>
                      <a:ext cx="137795" cy="13779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3"/>
          <w:sz w:val="20"/>
        </w:rPr>
        <w:t xml:space="preserve"> </w:t>
      </w:r>
      <w:r>
        <w:rPr>
          <w:sz w:val="24"/>
        </w:rPr>
        <w:t>终身学习</w:t>
      </w:r>
    </w:p>
    <w:p>
      <w:pPr>
        <w:pStyle w:val="3"/>
        <w:rPr>
          <w:sz w:val="26"/>
        </w:rPr>
      </w:pPr>
    </w:p>
    <w:p>
      <w:pPr>
        <w:pStyle w:val="3"/>
        <w:rPr>
          <w:sz w:val="23"/>
        </w:rPr>
      </w:pPr>
    </w:p>
    <w:p>
      <w:pPr>
        <w:pStyle w:val="3"/>
        <w:spacing w:line="364" w:lineRule="auto"/>
        <w:ind w:left="600" w:right="897" w:firstLine="480"/>
      </w:pPr>
      <w:r>
        <w:t>在做好这个职业生涯规划的同时，我也将按照职业规划所要求的进行实施。</w:t>
      </w:r>
      <w:r>
        <w:rPr>
          <w:spacing w:val="-16"/>
        </w:rPr>
        <w:t xml:space="preserve">当然，在实施的过程中，必然会遇到一些挫折和问题。这个时候，最重要的就是， </w:t>
      </w:r>
      <w:r>
        <w:rPr>
          <w:spacing w:val="-18"/>
        </w:rPr>
        <w:t>在尽量不打乱原有计划的前提下，进行全面的分析，做出适当的调整，并采取有效的措施，解决发生的问题。</w:t>
      </w:r>
    </w:p>
    <w:p>
      <w:pPr>
        <w:pStyle w:val="3"/>
      </w:pPr>
    </w:p>
    <w:p>
      <w:pPr>
        <w:pStyle w:val="3"/>
      </w:pPr>
    </w:p>
    <w:p>
      <w:pPr>
        <w:pStyle w:val="3"/>
        <w:spacing w:before="3"/>
        <w:rPr>
          <w:sz w:val="25"/>
        </w:rPr>
      </w:pPr>
    </w:p>
    <w:p>
      <w:pPr>
        <w:pStyle w:val="3"/>
        <w:spacing w:before="1"/>
        <w:ind w:left="600"/>
      </w:pPr>
      <w:r>
        <w:t>自我分析：</w:t>
      </w:r>
    </w:p>
    <w:p>
      <w:pPr>
        <w:pStyle w:val="3"/>
        <w:spacing w:before="160"/>
        <w:ind w:left="1080"/>
      </w:pPr>
      <w:r>
        <w:t>夫轻诺，必寡信；多易，必多难。</w:t>
      </w:r>
    </w:p>
    <w:p>
      <w:pPr>
        <w:pStyle w:val="3"/>
        <w:spacing w:before="161" w:line="364" w:lineRule="auto"/>
        <w:ind w:left="600" w:right="897" w:firstLine="480"/>
      </w:pPr>
      <w:r>
        <w:t xml:space="preserve">通过以上主客观分析，我热爱培训事业，具有亲和力，富有责任感和爱心， </w:t>
      </w:r>
      <w:r>
        <w:rPr>
          <w:spacing w:val="-11"/>
        </w:rPr>
        <w:t>具备培训师的基本能力，这些表明我适合做一名</w:t>
      </w:r>
      <w:r>
        <w:rPr>
          <w:b/>
        </w:rPr>
        <w:t>财务管理培训师</w:t>
      </w:r>
      <w:r>
        <w:rPr>
          <w:spacing w:val="-16"/>
        </w:rPr>
        <w:t>，从事培训工作。</w:t>
      </w:r>
      <w:r>
        <w:rPr>
          <w:spacing w:val="-12"/>
        </w:rPr>
        <w:t xml:space="preserve">因此，制定了未来二十年的职业生涯规划，但是，现实中的我，缺乏自信，做事情不敢放手去做，有时候在抉择的时候犹豫不决，语文教师的功底还不够扎实， </w:t>
      </w:r>
      <w:r>
        <w:rPr>
          <w:spacing w:val="-14"/>
        </w:rPr>
        <w:t>教师技能还有待提高，这些都有碍于我实现职业生涯目标，所以，我要针对自己的情况，制定具体方案，锻炼自己，提高自己。</w:t>
      </w:r>
    </w:p>
    <w:p>
      <w:pPr>
        <w:pStyle w:val="3"/>
        <w:ind w:left="600"/>
        <w:rPr>
          <w:sz w:val="20"/>
        </w:rPr>
      </w:pPr>
      <w:r>
        <w:rPr>
          <w:sz w:val="20"/>
        </w:rPr>
        <w:drawing>
          <wp:inline distT="0" distB="0" distL="0" distR="0">
            <wp:extent cx="5457190" cy="2400300"/>
            <wp:effectExtent l="0" t="0" r="0" b="0"/>
            <wp:docPr id="10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7.png"/>
                    <pic:cNvPicPr>
                      <a:picLocks noChangeAspect="1"/>
                    </pic:cNvPicPr>
                  </pic:nvPicPr>
                  <pic:blipFill>
                    <a:blip r:embed="rId92" cstate="print"/>
                    <a:stretch>
                      <a:fillRect/>
                    </a:stretch>
                  </pic:blipFill>
                  <pic:spPr>
                    <a:xfrm>
                      <a:off x="0" y="0"/>
                      <a:ext cx="5457398" cy="2400300"/>
                    </a:xfrm>
                    <a:prstGeom prst="rect">
                      <a:avLst/>
                    </a:prstGeom>
                  </pic:spPr>
                </pic:pic>
              </a:graphicData>
            </a:graphic>
          </wp:inline>
        </w:drawing>
      </w:r>
    </w:p>
    <w:p>
      <w:pPr>
        <w:spacing w:after="0"/>
        <w:rPr>
          <w:sz w:val="20"/>
        </w:rPr>
        <w:sectPr>
          <w:footerReference r:id="rId15" w:type="default"/>
          <w:pgSz w:w="11910" w:h="16840"/>
          <w:pgMar w:top="1100" w:right="780" w:bottom="1560" w:left="1200" w:header="901" w:footer="1368" w:gutter="0"/>
          <w:pgNumType w:start="60"/>
        </w:sectPr>
      </w:pPr>
    </w:p>
    <w:p>
      <w:pPr>
        <w:pStyle w:val="3"/>
        <w:spacing w:before="12"/>
        <w:rPr>
          <w:sz w:val="29"/>
        </w:rPr>
      </w:pPr>
    </w:p>
    <w:p>
      <w:pPr>
        <w:pStyle w:val="3"/>
        <w:ind w:left="600"/>
        <w:rPr>
          <w:sz w:val="20"/>
        </w:rPr>
      </w:pPr>
      <w:r>
        <w:rPr>
          <w:sz w:val="20"/>
        </w:rPr>
        <w:pict>
          <v:group id="_x0000_s1584" o:spid="_x0000_s1584" o:spt="203" style="height:68.5pt;width:419.55pt;" coordsize="8391,1370">
            <o:lock v:ext="edit"/>
            <v:shape id="_x0000_s1585" o:spid="_x0000_s1585" o:spt="75" type="#_x0000_t75" style="position:absolute;left:0;top:65;height:1304;width:8391;" filled="f" stroked="f" coordsize="21600,21600">
              <v:path/>
              <v:fill on="f" focussize="0,0"/>
              <v:stroke on="f"/>
              <v:imagedata r:id="rId83" o:title=""/>
              <o:lock v:ext="edit" aspectratio="t"/>
            </v:shape>
            <v:shape id="_x0000_s1586" o:spid="_x0000_s1586" o:spt="75" type="#_x0000_t75" style="position:absolute;left:2215;top:0;height:355;width:913;" filled="f" stroked="f" coordsize="21600,21600">
              <v:path/>
              <v:fill on="f" focussize="0,0"/>
              <v:stroke on="f"/>
              <v:imagedata r:id="rId353" o:title=""/>
              <o:lock v:ext="edit" aspectratio="t"/>
            </v:shape>
            <v:shape id="_x0000_s1587" o:spid="_x0000_s1587" o:spt="75" type="#_x0000_t75" style="position:absolute;left:3340;top:3;height:353;width:2592;" filled="f" stroked="f" coordsize="21600,21600">
              <v:path/>
              <v:fill on="f" focussize="0,0"/>
              <v:stroke on="f"/>
              <v:imagedata r:id="rId354" o:title=""/>
              <o:lock v:ext="edit" aspectratio="t"/>
            </v:shape>
            <v:shape id="_x0000_s1588" o:spid="_x0000_s1588" o:spt="75" type="#_x0000_t75" style="position:absolute;left:2342;top:745;height:113;width:655;" filled="f" stroked="f" coordsize="21600,21600">
              <v:path/>
              <v:fill on="f" focussize="0,0"/>
              <v:stroke on="f"/>
              <v:imagedata r:id="rId355" o:title=""/>
              <o:lock v:ext="edit" aspectratio="t"/>
            </v:shape>
            <v:shape id="_x0000_s1589" o:spid="_x0000_s1589" o:spt="75" type="#_x0000_t75" style="position:absolute;left:2922;top:626;height:363;width:3156;" filled="f" stroked="f" coordsize="21600,21600">
              <v:path/>
              <v:fill on="f" focussize="0,0"/>
              <v:stroke on="f"/>
              <v:imagedata r:id="rId356" o:title=""/>
              <o:lock v:ext="edit" aspectratio="t"/>
            </v:shape>
            <w10:wrap type="none"/>
            <w10:anchorlock/>
          </v:group>
        </w:pict>
      </w:r>
    </w:p>
    <w:p>
      <w:pPr>
        <w:pStyle w:val="3"/>
        <w:spacing w:before="11"/>
        <w:rPr>
          <w:sz w:val="10"/>
        </w:rPr>
      </w:pPr>
    </w:p>
    <w:p>
      <w:pPr>
        <w:pStyle w:val="3"/>
        <w:spacing w:before="67"/>
        <w:ind w:left="600"/>
      </w:pPr>
      <w:r>
        <w:rPr>
          <w:color w:val="333333"/>
        </w:rPr>
        <w:t>大成若缺，其用不弊。大盈若冲，其用不穷。大直若屈，大巧若拙，大辩若讷。</w:t>
      </w:r>
    </w:p>
    <w:p>
      <w:pPr>
        <w:pStyle w:val="3"/>
      </w:pPr>
    </w:p>
    <w:p>
      <w:pPr>
        <w:pStyle w:val="3"/>
        <w:rPr>
          <w:sz w:val="25"/>
        </w:rPr>
      </w:pPr>
    </w:p>
    <w:p>
      <w:pPr>
        <w:pStyle w:val="9"/>
        <w:numPr>
          <w:ilvl w:val="1"/>
          <w:numId w:val="52"/>
        </w:numPr>
        <w:tabs>
          <w:tab w:val="left" w:pos="1020"/>
        </w:tabs>
        <w:spacing w:before="0" w:after="0" w:line="240" w:lineRule="auto"/>
        <w:ind w:left="1020" w:right="0" w:hanging="420"/>
        <w:jc w:val="left"/>
        <w:rPr>
          <w:sz w:val="24"/>
        </w:rPr>
      </w:pPr>
      <w:r>
        <w:rPr>
          <w:sz w:val="24"/>
        </w:rPr>
        <w:t>评估时间、内容、要素及调整</w:t>
      </w:r>
    </w:p>
    <w:p>
      <w:pPr>
        <w:pStyle w:val="3"/>
        <w:spacing w:before="161" w:line="364" w:lineRule="auto"/>
        <w:ind w:left="600" w:right="897" w:firstLine="360"/>
      </w:pPr>
      <w:r>
        <w:t>“计划赶不上变化”，计划往往赶不上变化，这要求我要做好职业目标的评</w:t>
      </w:r>
      <w:r>
        <w:rPr>
          <w:spacing w:val="-9"/>
        </w:rPr>
        <w:t>估和调整，及时了解情况的变化，通过对实际情况和目标的实现程度分析，做好</w:t>
      </w:r>
      <w:r>
        <w:rPr>
          <w:spacing w:val="-17"/>
        </w:rPr>
        <w:t>职业目标的考核，修改和调整，重新制定适合自身发展的职业目标，确保可行性， 才能完成职业目标的实现。因此，需要定期对我的职业生涯规划书做出评估，根据需要进行调整：</w:t>
      </w:r>
    </w:p>
    <w:p>
      <w:pPr>
        <w:pStyle w:val="3"/>
        <w:rPr>
          <w:sz w:val="20"/>
        </w:rPr>
      </w:pPr>
    </w:p>
    <w:p>
      <w:pPr>
        <w:pStyle w:val="3"/>
        <w:spacing w:before="4" w:after="1"/>
        <w:rPr>
          <w:sz w:val="23"/>
        </w:rPr>
      </w:pPr>
    </w:p>
    <w:tbl>
      <w:tblPr>
        <w:tblStyle w:val="6"/>
        <w:tblW w:w="8522" w:type="dxa"/>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4261" w:type="dxa"/>
            <w:shd w:val="clear" w:color="auto" w:fill="99FF99"/>
          </w:tcPr>
          <w:p>
            <w:pPr>
              <w:pStyle w:val="10"/>
              <w:spacing w:before="8"/>
              <w:rPr>
                <w:sz w:val="24"/>
              </w:rPr>
            </w:pPr>
          </w:p>
          <w:p>
            <w:pPr>
              <w:pStyle w:val="10"/>
              <w:tabs>
                <w:tab w:val="left" w:pos="2805"/>
              </w:tabs>
              <w:spacing w:before="0"/>
              <w:ind w:left="108"/>
              <w:rPr>
                <w:sz w:val="24"/>
              </w:rPr>
            </w:pPr>
            <w:r>
              <w:rPr>
                <w:sz w:val="24"/>
              </w:rPr>
              <w:t>评估的时间：</w:t>
            </w:r>
            <w:r>
              <w:rPr>
                <w:sz w:val="24"/>
              </w:rPr>
              <w:tab/>
            </w:r>
            <w:r>
              <w:rPr>
                <w:position w:val="-10"/>
                <w:sz w:val="24"/>
              </w:rPr>
              <w:drawing>
                <wp:inline distT="0" distB="0" distL="0" distR="0">
                  <wp:extent cx="330835" cy="196850"/>
                  <wp:effectExtent l="0" t="0" r="0" b="0"/>
                  <wp:docPr id="109"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61.png"/>
                          <pic:cNvPicPr>
                            <a:picLocks noChangeAspect="1"/>
                          </pic:cNvPicPr>
                        </pic:nvPicPr>
                        <pic:blipFill>
                          <a:blip r:embed="rId357" cstate="print"/>
                          <a:stretch>
                            <a:fillRect/>
                          </a:stretch>
                        </pic:blipFill>
                        <pic:spPr>
                          <a:xfrm>
                            <a:off x="0" y="0"/>
                            <a:ext cx="331017" cy="196850"/>
                          </a:xfrm>
                          <a:prstGeom prst="rect">
                            <a:avLst/>
                          </a:prstGeom>
                        </pic:spPr>
                      </pic:pic>
                    </a:graphicData>
                  </a:graphic>
                </wp:inline>
              </w:drawing>
            </w:r>
          </w:p>
        </w:tc>
        <w:tc>
          <w:tcPr>
            <w:tcW w:w="4261" w:type="dxa"/>
            <w:shd w:val="clear" w:color="auto" w:fill="99FF99"/>
          </w:tcPr>
          <w:p>
            <w:pPr>
              <w:pStyle w:val="10"/>
              <w:ind w:left="707"/>
              <w:rPr>
                <w:sz w:val="24"/>
              </w:rPr>
            </w:pPr>
            <w:r>
              <w:rPr>
                <w:sz w:val="24"/>
              </w:rPr>
              <w:t>一般情况下，我会每三个月进行</w:t>
            </w:r>
          </w:p>
          <w:p>
            <w:pPr>
              <w:pStyle w:val="10"/>
              <w:spacing w:before="8" w:line="460" w:lineRule="atLeast"/>
              <w:ind w:left="107" w:right="301"/>
              <w:rPr>
                <w:sz w:val="24"/>
              </w:rPr>
            </w:pPr>
            <w:r>
              <w:rPr>
                <w:sz w:val="24"/>
              </w:rPr>
              <w:t>一次小的评估，每年进行一次中等评估，每五年进行一次整体评估。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4261" w:type="dxa"/>
            <w:shd w:val="clear" w:color="auto" w:fill="99FF99"/>
          </w:tcPr>
          <w:p>
            <w:pPr>
              <w:pStyle w:val="10"/>
              <w:tabs>
                <w:tab w:val="left" w:pos="2814"/>
              </w:tabs>
              <w:spacing w:before="274"/>
              <w:ind w:left="108"/>
              <w:rPr>
                <w:sz w:val="24"/>
              </w:rPr>
            </w:pPr>
            <w:r>
              <w:rPr>
                <w:sz w:val="24"/>
              </w:rPr>
              <w:t>评估内容：</w:t>
            </w:r>
            <w:r>
              <w:rPr>
                <w:sz w:val="24"/>
              </w:rPr>
              <w:tab/>
            </w:r>
            <w:r>
              <w:rPr>
                <w:position w:val="-2"/>
                <w:sz w:val="24"/>
              </w:rPr>
              <w:drawing>
                <wp:inline distT="0" distB="0" distL="0" distR="0">
                  <wp:extent cx="330835" cy="196850"/>
                  <wp:effectExtent l="0" t="0" r="0" b="0"/>
                  <wp:docPr id="111"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62.png"/>
                          <pic:cNvPicPr>
                            <a:picLocks noChangeAspect="1"/>
                          </pic:cNvPicPr>
                        </pic:nvPicPr>
                        <pic:blipFill>
                          <a:blip r:embed="rId358" cstate="print"/>
                          <a:stretch>
                            <a:fillRect/>
                          </a:stretch>
                        </pic:blipFill>
                        <pic:spPr>
                          <a:xfrm>
                            <a:off x="0" y="0"/>
                            <a:ext cx="331017" cy="196850"/>
                          </a:xfrm>
                          <a:prstGeom prst="rect">
                            <a:avLst/>
                          </a:prstGeom>
                        </pic:spPr>
                      </pic:pic>
                    </a:graphicData>
                  </a:graphic>
                </wp:inline>
              </w:drawing>
            </w:r>
          </w:p>
        </w:tc>
        <w:tc>
          <w:tcPr>
            <w:tcW w:w="4261" w:type="dxa"/>
            <w:shd w:val="clear" w:color="auto" w:fill="99FF99"/>
          </w:tcPr>
          <w:p>
            <w:pPr>
              <w:pStyle w:val="10"/>
              <w:spacing w:line="364" w:lineRule="auto"/>
              <w:ind w:left="107" w:right="40" w:firstLine="480"/>
              <w:rPr>
                <w:sz w:val="24"/>
              </w:rPr>
            </w:pPr>
            <w:r>
              <w:rPr>
                <w:sz w:val="24"/>
              </w:rPr>
              <w:t>自我能力、积累、职业兴趣的变化情况和我所从事的职业环境及其发展</w:t>
            </w:r>
          </w:p>
          <w:p>
            <w:pPr>
              <w:pStyle w:val="10"/>
              <w:spacing w:before="1"/>
              <w:ind w:left="107"/>
              <w:rPr>
                <w:sz w:val="24"/>
              </w:rPr>
            </w:pPr>
            <w:r>
              <w:rPr>
                <w:sz w:val="24"/>
              </w:rPr>
              <w:t>前景。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4261" w:type="dxa"/>
            <w:shd w:val="clear" w:color="auto" w:fill="99FF99"/>
          </w:tcPr>
          <w:p>
            <w:pPr>
              <w:pStyle w:val="10"/>
              <w:spacing w:before="7"/>
              <w:rPr>
                <w:sz w:val="24"/>
              </w:rPr>
            </w:pPr>
          </w:p>
          <w:p>
            <w:pPr>
              <w:pStyle w:val="10"/>
              <w:tabs>
                <w:tab w:val="left" w:pos="2763"/>
              </w:tabs>
              <w:spacing w:before="0"/>
              <w:ind w:left="108"/>
              <w:rPr>
                <w:sz w:val="24"/>
              </w:rPr>
            </w:pPr>
            <w:r>
              <w:rPr>
                <w:sz w:val="24"/>
              </w:rPr>
              <w:t>评估要素：</w:t>
            </w:r>
            <w:r>
              <w:rPr>
                <w:sz w:val="24"/>
              </w:rPr>
              <w:tab/>
            </w:r>
            <w:r>
              <w:rPr>
                <w:position w:val="-8"/>
                <w:sz w:val="24"/>
              </w:rPr>
              <w:drawing>
                <wp:inline distT="0" distB="0" distL="0" distR="0">
                  <wp:extent cx="330835" cy="196850"/>
                  <wp:effectExtent l="0" t="0" r="0" b="0"/>
                  <wp:docPr id="113"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63.png"/>
                          <pic:cNvPicPr>
                            <a:picLocks noChangeAspect="1"/>
                          </pic:cNvPicPr>
                        </pic:nvPicPr>
                        <pic:blipFill>
                          <a:blip r:embed="rId359" cstate="print"/>
                          <a:stretch>
                            <a:fillRect/>
                          </a:stretch>
                        </pic:blipFill>
                        <pic:spPr>
                          <a:xfrm>
                            <a:off x="0" y="0"/>
                            <a:ext cx="331017" cy="196850"/>
                          </a:xfrm>
                          <a:prstGeom prst="rect">
                            <a:avLst/>
                          </a:prstGeom>
                        </pic:spPr>
                      </pic:pic>
                    </a:graphicData>
                  </a:graphic>
                </wp:inline>
              </w:drawing>
            </w:r>
          </w:p>
        </w:tc>
        <w:tc>
          <w:tcPr>
            <w:tcW w:w="4261" w:type="dxa"/>
            <w:shd w:val="clear" w:color="auto" w:fill="99FF99"/>
          </w:tcPr>
          <w:p>
            <w:pPr>
              <w:pStyle w:val="10"/>
              <w:spacing w:before="82" w:line="364" w:lineRule="auto"/>
              <w:ind w:left="107" w:right="40" w:firstLine="480"/>
              <w:rPr>
                <w:sz w:val="24"/>
              </w:rPr>
            </w:pPr>
            <w:r>
              <w:rPr>
                <w:sz w:val="24"/>
              </w:rPr>
              <w:t>计划完成进度、知识储备水平、社会地位、工作成绩、适应能力、沟通能</w:t>
            </w:r>
          </w:p>
          <w:p>
            <w:pPr>
              <w:pStyle w:val="10"/>
              <w:spacing w:before="1"/>
              <w:ind w:left="107"/>
              <w:rPr>
                <w:sz w:val="24"/>
              </w:rPr>
            </w:pPr>
            <w:r>
              <w:rPr>
                <w:sz w:val="24"/>
              </w:rPr>
              <w:t>力、家庭情况以及身体状况等等。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4261" w:type="dxa"/>
            <w:shd w:val="clear" w:color="auto" w:fill="99FF99"/>
          </w:tcPr>
          <w:p>
            <w:pPr>
              <w:pStyle w:val="10"/>
              <w:spacing w:before="7"/>
              <w:rPr>
                <w:sz w:val="24"/>
              </w:rPr>
            </w:pPr>
          </w:p>
          <w:p>
            <w:pPr>
              <w:pStyle w:val="10"/>
              <w:tabs>
                <w:tab w:val="left" w:pos="2703"/>
              </w:tabs>
              <w:spacing w:before="0"/>
              <w:ind w:left="108"/>
              <w:rPr>
                <w:sz w:val="24"/>
              </w:rPr>
            </w:pPr>
            <w:r>
              <w:rPr>
                <w:sz w:val="24"/>
              </w:rPr>
              <w:t>评估调整：</w:t>
            </w:r>
            <w:r>
              <w:rPr>
                <w:sz w:val="24"/>
              </w:rPr>
              <w:tab/>
            </w:r>
            <w:r>
              <w:rPr>
                <w:position w:val="-14"/>
                <w:sz w:val="24"/>
              </w:rPr>
              <w:drawing>
                <wp:inline distT="0" distB="0" distL="0" distR="0">
                  <wp:extent cx="330835" cy="196850"/>
                  <wp:effectExtent l="0" t="0" r="0" b="0"/>
                  <wp:docPr id="11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64.png"/>
                          <pic:cNvPicPr>
                            <a:picLocks noChangeAspect="1"/>
                          </pic:cNvPicPr>
                        </pic:nvPicPr>
                        <pic:blipFill>
                          <a:blip r:embed="rId360" cstate="print"/>
                          <a:stretch>
                            <a:fillRect/>
                          </a:stretch>
                        </pic:blipFill>
                        <pic:spPr>
                          <a:xfrm>
                            <a:off x="0" y="0"/>
                            <a:ext cx="331017" cy="196850"/>
                          </a:xfrm>
                          <a:prstGeom prst="rect">
                            <a:avLst/>
                          </a:prstGeom>
                        </pic:spPr>
                      </pic:pic>
                    </a:graphicData>
                  </a:graphic>
                </wp:inline>
              </w:drawing>
            </w:r>
          </w:p>
        </w:tc>
        <w:tc>
          <w:tcPr>
            <w:tcW w:w="4261" w:type="dxa"/>
            <w:shd w:val="clear" w:color="auto" w:fill="99FF99"/>
          </w:tcPr>
          <w:p>
            <w:pPr>
              <w:pStyle w:val="10"/>
              <w:spacing w:before="82" w:line="364" w:lineRule="auto"/>
              <w:ind w:left="107" w:right="61" w:firstLine="480"/>
              <w:rPr>
                <w:sz w:val="24"/>
              </w:rPr>
            </w:pPr>
            <w:r>
              <w:rPr>
                <w:sz w:val="24"/>
              </w:rPr>
              <w:t>职业生涯规划是一个动态的过程， 必须根据实施结果的情况以及因应变</w:t>
            </w:r>
          </w:p>
          <w:p>
            <w:pPr>
              <w:pStyle w:val="10"/>
              <w:spacing w:before="1"/>
              <w:ind w:left="107"/>
              <w:rPr>
                <w:sz w:val="24"/>
              </w:rPr>
            </w:pPr>
            <w:r>
              <w:rPr>
                <w:sz w:val="24"/>
              </w:rPr>
              <w:t>化进行及时的评论与修正。</w:t>
            </w:r>
          </w:p>
        </w:tc>
      </w:tr>
    </w:tbl>
    <w:p>
      <w:pPr>
        <w:spacing w:after="0"/>
        <w:rPr>
          <w:sz w:val="24"/>
        </w:rPr>
        <w:sectPr>
          <w:footerReference r:id="rId16" w:type="default"/>
          <w:pgSz w:w="11910" w:h="16840"/>
          <w:pgMar w:top="1100" w:right="780" w:bottom="1180" w:left="1200" w:header="901" w:footer="989" w:gutter="0"/>
          <w:pgNumType w:start="61"/>
        </w:sectPr>
      </w:pPr>
    </w:p>
    <w:p>
      <w:pPr>
        <w:pStyle w:val="3"/>
        <w:spacing w:before="10"/>
        <w:rPr>
          <w:sz w:val="26"/>
        </w:rPr>
      </w:pPr>
    </w:p>
    <w:p>
      <w:pPr>
        <w:pStyle w:val="9"/>
        <w:numPr>
          <w:ilvl w:val="1"/>
          <w:numId w:val="52"/>
        </w:numPr>
        <w:tabs>
          <w:tab w:val="left" w:pos="1080"/>
        </w:tabs>
        <w:spacing w:before="66" w:after="0" w:line="240" w:lineRule="auto"/>
        <w:ind w:left="1080" w:right="0" w:hanging="480"/>
        <w:jc w:val="left"/>
        <w:rPr>
          <w:sz w:val="24"/>
        </w:rPr>
      </w:pPr>
      <w:r>
        <w:rPr>
          <w:sz w:val="24"/>
        </w:rPr>
        <w:t>调整方案：</w:t>
      </w:r>
    </w:p>
    <w:p>
      <w:pPr>
        <w:pStyle w:val="3"/>
        <w:spacing w:before="161" w:line="364" w:lineRule="auto"/>
        <w:ind w:left="600" w:right="1165" w:firstLine="480"/>
      </w:pPr>
      <w:r>
        <w:t>现实世界是未知多变的。定出的目标计划随时都可能受到各方面因素的影响。这一点，每个人都应该做好充分心理准备。</w:t>
      </w:r>
    </w:p>
    <w:p>
      <w:pPr>
        <w:pStyle w:val="3"/>
      </w:pPr>
    </w:p>
    <w:p>
      <w:pPr>
        <w:pStyle w:val="9"/>
        <w:numPr>
          <w:ilvl w:val="2"/>
          <w:numId w:val="52"/>
        </w:numPr>
        <w:tabs>
          <w:tab w:val="left" w:pos="1201"/>
        </w:tabs>
        <w:spacing w:before="162" w:after="0" w:line="240" w:lineRule="auto"/>
        <w:ind w:left="1201" w:right="0" w:hanging="601"/>
        <w:jc w:val="left"/>
        <w:rPr>
          <w:sz w:val="24"/>
        </w:rPr>
      </w:pPr>
      <w:r>
        <w:rPr>
          <w:color w:val="53A738"/>
          <w:sz w:val="24"/>
        </w:rPr>
        <w:t>¤</w:t>
      </w:r>
      <w:r>
        <w:rPr>
          <w:sz w:val="24"/>
        </w:rPr>
        <w:t>风险一：考取财经专业研究生失败</w:t>
      </w:r>
    </w:p>
    <w:p>
      <w:pPr>
        <w:pStyle w:val="3"/>
        <w:spacing w:before="160" w:line="364" w:lineRule="auto"/>
        <w:ind w:left="600" w:right="1045" w:firstLine="360"/>
      </w:pPr>
      <w:r>
        <w:t>应对方案一：我会选择到企业工作，当一名会计或出纳的工作。或是到会计事务所工作，尽量把自己在大学里学到的知识，运用到工作中去。</w:t>
      </w:r>
    </w:p>
    <w:p>
      <w:pPr>
        <w:pStyle w:val="3"/>
        <w:spacing w:before="1"/>
        <w:ind w:left="960"/>
      </w:pPr>
      <w:r>
        <w:t>应对方案二：在工作的同时，利用休闲时间，准备公务员考试。</w:t>
      </w:r>
    </w:p>
    <w:p>
      <w:pPr>
        <w:pStyle w:val="3"/>
      </w:pPr>
    </w:p>
    <w:p>
      <w:pPr>
        <w:pStyle w:val="3"/>
        <w:spacing w:before="1"/>
        <w:rPr>
          <w:sz w:val="25"/>
        </w:rPr>
      </w:pPr>
    </w:p>
    <w:p>
      <w:pPr>
        <w:pStyle w:val="9"/>
        <w:numPr>
          <w:ilvl w:val="2"/>
          <w:numId w:val="52"/>
        </w:numPr>
        <w:tabs>
          <w:tab w:val="left" w:pos="1201"/>
        </w:tabs>
        <w:spacing w:before="0" w:after="0" w:line="240" w:lineRule="auto"/>
        <w:ind w:left="1201" w:right="0" w:hanging="601"/>
        <w:jc w:val="left"/>
        <w:rPr>
          <w:sz w:val="24"/>
        </w:rPr>
      </w:pPr>
      <w:r>
        <w:rPr>
          <w:color w:val="53A738"/>
          <w:sz w:val="24"/>
        </w:rPr>
        <w:t>¤</w:t>
      </w:r>
      <w:r>
        <w:rPr>
          <w:sz w:val="24"/>
        </w:rPr>
        <w:t>风险二：培训师招聘考试失败</w:t>
      </w:r>
    </w:p>
    <w:p>
      <w:pPr>
        <w:pStyle w:val="3"/>
        <w:spacing w:before="160" w:line="364" w:lineRule="auto"/>
        <w:ind w:left="600" w:right="897" w:firstLine="480"/>
      </w:pPr>
      <w:r>
        <w:rPr>
          <w:spacing w:val="-16"/>
        </w:rPr>
        <w:t xml:space="preserve">应对方案一：我会在一些相对入职容易的辅导机构，虽然企业条件有所不同， </w:t>
      </w:r>
      <w:r>
        <w:rPr>
          <w:spacing w:val="-12"/>
        </w:rPr>
        <w:t>但是，教师的成长空间和进步空间更广阔。我相信经过这样的锻炼，我的各方面能力都会有极大地提高。</w:t>
      </w:r>
    </w:p>
    <w:p>
      <w:pPr>
        <w:pStyle w:val="3"/>
        <w:spacing w:before="2" w:line="364" w:lineRule="auto"/>
        <w:ind w:left="600" w:right="1017" w:firstLine="480"/>
      </w:pPr>
      <w:r>
        <w:rPr>
          <w:spacing w:val="-9"/>
        </w:rPr>
        <w:t>应对方案二：到民办学校或是寻找教师岗位，降低薪资待遇的期望值，积累经验，为以后寻求更好的发展奠定时间基础。</w:t>
      </w:r>
    </w:p>
    <w:p>
      <w:pPr>
        <w:pStyle w:val="3"/>
      </w:pPr>
    </w:p>
    <w:p>
      <w:pPr>
        <w:pStyle w:val="9"/>
        <w:numPr>
          <w:ilvl w:val="2"/>
          <w:numId w:val="52"/>
        </w:numPr>
        <w:tabs>
          <w:tab w:val="left" w:pos="1201"/>
        </w:tabs>
        <w:spacing w:before="162" w:after="0" w:line="240" w:lineRule="auto"/>
        <w:ind w:left="1201" w:right="0" w:hanging="601"/>
        <w:jc w:val="left"/>
        <w:rPr>
          <w:sz w:val="24"/>
        </w:rPr>
      </w:pPr>
      <w:r>
        <w:rPr>
          <w:color w:val="53A738"/>
          <w:sz w:val="24"/>
        </w:rPr>
        <w:t>¤</w:t>
      </w:r>
      <w:r>
        <w:rPr>
          <w:sz w:val="24"/>
        </w:rPr>
        <w:t>风险三：无法成为培训教师</w:t>
      </w:r>
    </w:p>
    <w:p>
      <w:pPr>
        <w:pStyle w:val="3"/>
        <w:spacing w:before="160" w:line="364" w:lineRule="auto"/>
        <w:ind w:left="600" w:right="1017" w:firstLine="480"/>
        <w:jc w:val="both"/>
      </w:pPr>
      <w:r>
        <w:rPr>
          <w:spacing w:val="-6"/>
        </w:rPr>
        <w:t>我个人很喜欢财务管理专业，会所以选择考取财管专业的博士研究生，可以</w:t>
      </w:r>
      <w:r>
        <w:rPr>
          <w:spacing w:val="-11"/>
        </w:rPr>
        <w:t>弥补专业缺憾，深入研究自己感兴趣的专业。提高自己的文学素养，培养专业能力。</w:t>
      </w:r>
    </w:p>
    <w:p>
      <w:pPr>
        <w:pStyle w:val="3"/>
      </w:pPr>
    </w:p>
    <w:p>
      <w:pPr>
        <w:pStyle w:val="3"/>
        <w:spacing w:before="163"/>
        <w:ind w:left="600"/>
      </w:pPr>
      <w:r>
        <w:t>自我总结：</w:t>
      </w:r>
    </w:p>
    <w:p>
      <w:pPr>
        <w:pStyle w:val="3"/>
        <w:spacing w:before="160" w:line="364" w:lineRule="auto"/>
        <w:ind w:left="600" w:right="1017" w:firstLine="480"/>
      </w:pPr>
      <w:r>
        <w:pict>
          <v:group id="_x0000_s1590" o:spid="_x0000_s1590" o:spt="203" style="position:absolute;left:0pt;margin-left:90pt;margin-top:58.55pt;height:124.1pt;width:438.75pt;mso-position-horizontal-relative:page;mso-wrap-distance-bottom:0pt;mso-wrap-distance-top:0pt;z-index:5120;mso-width-relative:page;mso-height-relative:page;" coordorigin="1800,1172" coordsize="8775,2482">
            <o:lock v:ext="edit"/>
            <v:shape id="_x0000_s1591" o:spid="_x0000_s1591" o:spt="75" type="#_x0000_t75" style="position:absolute;left:1800;top:1171;height:2427;width:8775;" filled="f" stroked="f" coordsize="21600,21600">
              <v:path/>
              <v:fill on="f" focussize="0,0"/>
              <v:stroke on="f"/>
              <v:imagedata r:id="rId92" o:title=""/>
              <o:lock v:ext="edit" aspectratio="t"/>
            </v:shape>
            <v:line id="_x0000_s1592" o:spid="_x0000_s1592" o:spt="20" style="position:absolute;left:1800;top:3624;height:0;width:8306;" stroked="t" coordsize="21600,21600">
              <v:path arrowok="t"/>
              <v:fill focussize="0,0"/>
              <v:stroke weight="0.6pt" color="#000000"/>
              <v:imagedata o:title=""/>
              <o:lock v:ext="edit"/>
            </v:line>
            <v:line id="_x0000_s1593" o:spid="_x0000_s1593" o:spt="20" style="position:absolute;left:1800;top:3648;height:0;width:8306;" stroked="t" coordsize="21600,21600">
              <v:path arrowok="t"/>
              <v:fill focussize="0,0"/>
              <v:stroke weight="0.6pt" color="#000000"/>
              <v:imagedata o:title=""/>
              <o:lock v:ext="edit"/>
            </v:line>
            <w10:wrap type="topAndBottom"/>
          </v:group>
        </w:pict>
      </w:r>
      <w:r>
        <w:rPr>
          <w:spacing w:val="-9"/>
        </w:rPr>
        <w:t>总之，面对人生中的困难，不要盲目紧张，而是要更加冷静、客观地分析自</w:t>
      </w:r>
      <w:r>
        <w:rPr>
          <w:spacing w:val="-24"/>
        </w:rPr>
        <w:t>己，找准定位，科学、合理地调整就业思路，让自己的就业能力与市场有效对接。</w:t>
      </w:r>
    </w:p>
    <w:p>
      <w:pPr>
        <w:spacing w:after="0" w:line="364" w:lineRule="auto"/>
        <w:sectPr>
          <w:pgSz w:w="11910" w:h="16840"/>
          <w:pgMar w:top="1100" w:right="780" w:bottom="1180" w:left="1200" w:header="901" w:footer="989" w:gutter="0"/>
        </w:sectPr>
      </w:pPr>
    </w:p>
    <w:p>
      <w:pPr>
        <w:pStyle w:val="3"/>
        <w:rPr>
          <w:sz w:val="20"/>
        </w:rPr>
      </w:pPr>
    </w:p>
    <w:p>
      <w:pPr>
        <w:pStyle w:val="3"/>
        <w:spacing w:before="1" w:after="1"/>
        <w:rPr>
          <w:sz w:val="17"/>
        </w:rPr>
      </w:pPr>
    </w:p>
    <w:p>
      <w:pPr>
        <w:pStyle w:val="3"/>
        <w:ind w:left="2624"/>
        <w:rPr>
          <w:sz w:val="20"/>
        </w:rPr>
      </w:pPr>
      <w:r>
        <w:rPr>
          <w:sz w:val="20"/>
        </w:rPr>
        <w:pict>
          <v:group id="_x0000_s1594" o:spid="_x0000_s1594" o:spt="203" style="height:93.4pt;width:205.5pt;" coordsize="4110,1868">
            <o:lock v:ext="edit"/>
            <v:shape id="_x0000_s1595" o:spid="_x0000_s1595" o:spt="75" type="#_x0000_t75" style="position:absolute;left:0;top:0;height:1868;width:4110;" filled="f" stroked="f" coordsize="21600,21600">
              <v:path/>
              <v:fill on="f" focussize="0,0"/>
              <v:stroke on="f"/>
              <v:imagedata r:id="rId361" o:title=""/>
              <o:lock v:ext="edit" aspectratio="t"/>
            </v:shape>
            <v:shape id="_x0000_s1596" o:spid="_x0000_s1596" o:spt="202" type="#_x0000_t202" style="position:absolute;left:0;top:0;height:1868;width:4110;" filled="f" stroked="f" coordsize="21600,21600">
              <v:path/>
              <v:fill on="f" focussize="0,0"/>
              <v:stroke on="f" joinstyle="miter"/>
              <v:imagedata o:title=""/>
              <o:lock v:ext="edit"/>
              <v:textbox inset="0mm,0mm,0mm,0mm">
                <w:txbxContent>
                  <w:p>
                    <w:pPr>
                      <w:spacing w:before="7" w:line="240" w:lineRule="auto"/>
                      <w:rPr>
                        <w:sz w:val="54"/>
                      </w:rPr>
                    </w:pPr>
                  </w:p>
                  <w:p>
                    <w:pPr>
                      <w:spacing w:before="0"/>
                      <w:ind w:left="1241" w:right="0" w:firstLine="0"/>
                      <w:jc w:val="left"/>
                      <w:rPr>
                        <w:sz w:val="48"/>
                      </w:rPr>
                    </w:pPr>
                    <w:r>
                      <w:rPr>
                        <w:sz w:val="48"/>
                      </w:rPr>
                      <w:t>结束语</w:t>
                    </w:r>
                  </w:p>
                </w:txbxContent>
              </v:textbox>
            </v:shape>
            <w10:wrap type="none"/>
            <w10:anchorlock/>
          </v:group>
        </w:pict>
      </w:r>
    </w:p>
    <w:p>
      <w:pPr>
        <w:pStyle w:val="3"/>
        <w:spacing w:before="6"/>
        <w:rPr>
          <w:sz w:val="13"/>
        </w:rPr>
      </w:pPr>
    </w:p>
    <w:p>
      <w:pPr>
        <w:pStyle w:val="3"/>
        <w:spacing w:before="67" w:line="386" w:lineRule="auto"/>
        <w:ind w:left="600" w:right="1017" w:firstLine="480"/>
        <w:jc w:val="both"/>
        <w:rPr>
          <w:sz w:val="28"/>
        </w:rPr>
      </w:pPr>
      <w:r>
        <w:rPr>
          <w:spacing w:val="-10"/>
        </w:rPr>
        <w:t>信言不美，美言不信；善者不辩，辩者不善；知者不博，博者不知。圣人不</w:t>
      </w:r>
      <w:r>
        <w:rPr>
          <w:spacing w:val="-11"/>
        </w:rPr>
        <w:t>积，既以为人，已愈有；既以与人，己愈多。天之道，利而不害；圣人之道，为而不争</w:t>
      </w:r>
      <w:r>
        <w:rPr>
          <w:spacing w:val="-11"/>
          <w:sz w:val="28"/>
        </w:rPr>
        <w:t>。</w:t>
      </w:r>
    </w:p>
    <w:p>
      <w:pPr>
        <w:pStyle w:val="3"/>
        <w:spacing w:before="11"/>
        <w:rPr>
          <w:sz w:val="12"/>
        </w:rPr>
      </w:pPr>
      <w:r>
        <w:pict>
          <v:group id="_x0000_s1597" o:spid="_x0000_s1597" o:spt="203" style="position:absolute;left:0pt;margin-left:108.9pt;margin-top:10.2pt;height:101.4pt;width:392.55pt;mso-position-horizontal-relative:page;mso-wrap-distance-bottom:0pt;mso-wrap-distance-top:0pt;z-index:13312;mso-width-relative:page;mso-height-relative:page;" coordorigin="2179,204" coordsize="7851,2028">
            <o:lock v:ext="edit"/>
            <v:shape id="_x0000_s1598" o:spid="_x0000_s1598" style="position:absolute;left:2178;top:204;height:2028;width:7851;" fillcolor="#54A839" filled="t" stroked="f" coordorigin="2179,204" coordsize="7851,2028" path="m9986,2232l2222,2232,2216,2231,2210,2230,2204,2228,2199,2225,2194,2221,2189,2217,2186,2212,2183,2206,2180,2200,2179,2194,2179,2188,2179,247,2179,241,2180,235,2183,229,2186,224,2189,219,2194,215,2199,211,2204,208,2210,206,2216,204,2222,204,9986,204,9992,204,9998,206,10004,208,10009,211,10014,215,10019,219,10022,224,10025,229,10028,235,10029,241,10029,247,10029,256,2248,256,2246,256,2243,257,2241,258,2239,259,2237,260,2235,262,2233,264,2232,266,2231,268,2231,271,2231,2165,2231,2167,2232,2170,2233,2172,2235,2174,2237,2175,2239,2177,2241,2178,2243,2179,2246,2179,2248,2180,10029,2180,10029,2188,10029,2194,10028,2200,10025,2206,10022,2212,10019,2217,10014,2221,10009,2225,10004,2228,9998,2230,9992,2231,9986,2232xm10029,2180l9960,2180,9962,2179,9965,2179,9967,2178,9969,2177,9971,2175,9973,2174,9975,2172,9976,2170,9977,2167,9977,2165,9977,271,9977,268,9976,266,9975,264,9973,262,9971,260,9969,259,9967,258,9965,257,9962,256,9960,256,10029,256,10029,2180xm9951,2162l2257,2162,2255,2162,2254,2162,2253,2162,2252,2161,2251,2160,2250,2159,2249,2158,2249,2157,2248,2156,2248,2155,2248,281,2248,279,2249,278,2249,277,2250,276,2251,275,2252,275,2253,274,2254,274,2255,273,2257,273,9951,273,9953,273,9954,274,9955,274,9956,275,9957,275,9958,276,9959,277,9959,278,9960,279,9960,281,9960,291,2265,291,2265,2145,9960,2145,9960,2155,9960,2156,9959,2157,9959,2158,9958,2159,9957,2160,9956,2161,9955,2162,9954,2162,9953,2162,9951,2162xm9960,2145l9943,2145,9943,291,9960,291,9960,2145xe">
              <v:path arrowok="t"/>
              <v:fill on="t" focussize="0,0"/>
              <v:stroke on="f"/>
              <v:imagedata o:title=""/>
              <o:lock v:ext="edit"/>
            </v:shape>
            <v:shape id="_x0000_s1599" o:spid="_x0000_s1599" o:spt="202" type="#_x0000_t202" style="position:absolute;left:2178;top:204;height:2028;width:7851;" filled="f" stroked="f" coordsize="21600,21600">
              <v:path/>
              <v:fill on="f" focussize="0,0"/>
              <v:stroke on="f" joinstyle="miter"/>
              <v:imagedata o:title=""/>
              <o:lock v:ext="edit"/>
              <v:textbox inset="0mm,0mm,0mm,0mm">
                <w:txbxContent>
                  <w:p>
                    <w:pPr>
                      <w:spacing w:before="187"/>
                      <w:ind w:left="228" w:right="0" w:firstLine="0"/>
                      <w:jc w:val="left"/>
                      <w:rPr>
                        <w:sz w:val="24"/>
                      </w:rPr>
                    </w:pPr>
                    <w:r>
                      <w:rPr>
                        <w:sz w:val="24"/>
                      </w:rPr>
                      <w:t>王国维先生把人生概括为三境：</w:t>
                    </w:r>
                  </w:p>
                  <w:p>
                    <w:pPr>
                      <w:spacing w:before="160" w:line="364" w:lineRule="auto"/>
                      <w:ind w:left="708" w:right="2580" w:firstLine="0"/>
                      <w:jc w:val="left"/>
                      <w:rPr>
                        <w:sz w:val="24"/>
                      </w:rPr>
                    </w:pPr>
                    <w:r>
                      <w:rPr>
                        <w:sz w:val="24"/>
                      </w:rPr>
                      <w:t>昨夜西风凋碧树，独上高楼，望尽天涯路。衣带渐宽终不悔，为伊消得人憔悴。</w:t>
                    </w:r>
                  </w:p>
                  <w:p>
                    <w:pPr>
                      <w:spacing w:before="1"/>
                      <w:ind w:left="708" w:right="0" w:firstLine="0"/>
                      <w:jc w:val="left"/>
                      <w:rPr>
                        <w:sz w:val="24"/>
                      </w:rPr>
                    </w:pPr>
                    <w:r>
                      <w:rPr>
                        <w:sz w:val="24"/>
                      </w:rPr>
                      <w:t>众里寻他千百度，蓦然回首，那人却在灯火阑珊处。</w:t>
                    </w:r>
                  </w:p>
                </w:txbxContent>
              </v:textbox>
            </v:shape>
            <w10:wrap type="topAndBottom"/>
          </v:group>
        </w:pict>
      </w:r>
    </w:p>
    <w:p>
      <w:pPr>
        <w:pStyle w:val="3"/>
        <w:rPr>
          <w:sz w:val="28"/>
        </w:rPr>
      </w:pPr>
    </w:p>
    <w:p>
      <w:pPr>
        <w:pStyle w:val="3"/>
        <w:spacing w:before="181" w:line="364" w:lineRule="auto"/>
        <w:ind w:left="600" w:right="1017" w:firstLine="480"/>
        <w:jc w:val="both"/>
      </w:pPr>
      <w:r>
        <w:rPr>
          <w:spacing w:val="-7"/>
        </w:rPr>
        <w:t>把握生命里的每一分钟，让青春绽放耀眼的光彩。如果我们连独上高楼的勇气都没有，又何谈众里寻他。</w:t>
      </w:r>
    </w:p>
    <w:p>
      <w:pPr>
        <w:pStyle w:val="3"/>
        <w:spacing w:before="1" w:line="364" w:lineRule="auto"/>
        <w:ind w:left="600" w:right="1017" w:firstLine="480"/>
        <w:jc w:val="both"/>
      </w:pPr>
      <w:r>
        <w:rPr>
          <w:spacing w:val="-11"/>
        </w:rPr>
        <w:t>当然，现实是彼岸，理想是此岸，通往理想的是一条曲折的道路。为了到达</w:t>
      </w:r>
      <w:r>
        <w:rPr>
          <w:spacing w:val="-13"/>
        </w:rPr>
        <w:t>理想的彼岸，我必须奋斗，必须付出比别人更多的努力。我知道，当人们还在睡</w:t>
      </w:r>
      <w:r>
        <w:rPr>
          <w:spacing w:val="-11"/>
        </w:rPr>
        <w:t>梦中，勇敢的登山者早已开始了自己的步伐；我知道，温暖的被窝是年轻人的坟墓，于是我从不肯睡懒觉；我知道，机遇只垂青于有准备的头脑，于是，我必须努力学习，修筑自己的码头。</w:t>
      </w:r>
    </w:p>
    <w:p>
      <w:pPr>
        <w:pStyle w:val="3"/>
        <w:spacing w:before="3" w:line="364" w:lineRule="auto"/>
        <w:ind w:left="600" w:right="1017" w:firstLine="480"/>
        <w:jc w:val="both"/>
      </w:pPr>
      <w:r>
        <w:rPr>
          <w:spacing w:val="-10"/>
        </w:rPr>
        <w:t>也许，途中会经过许多铺满荆棘的路，会经过许多由汗水与泪水汇聚成的江</w:t>
      </w:r>
      <w:r>
        <w:rPr>
          <w:spacing w:val="-11"/>
        </w:rPr>
        <w:t>河，也许，这条路会很长很长，但我不怕。因为，我相信，在理想的指引下，我</w:t>
      </w:r>
      <w:r>
        <w:rPr>
          <w:spacing w:val="-14"/>
        </w:rPr>
        <w:t>一定会化压力为动力，用拼搏的汗水来浇灌理想之花，让灿烂的理想之花早日结出丰硕的果实。</w:t>
      </w:r>
    </w:p>
    <w:sectPr>
      <w:pgSz w:w="11910" w:h="16840"/>
      <w:pgMar w:top="1100" w:right="780" w:bottom="1180" w:left="1200" w:header="901" w:footer="98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49" o:spid="_x0000_s2049" o:spt="202" type="#_x0000_t202" style="position:absolute;left:0pt;margin-left:288.65pt;margin-top:781.45pt;height:12.1pt;width:18pt;mso-position-horizontal-relative:page;mso-position-vertical-relative:page;z-index:-83968;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1</w:t>
                </w:r>
                <w:r>
                  <w:fldChar w:fldCharType="end"/>
                </w:r>
                <w:r>
                  <w:rPr>
                    <w:rFonts w:ascii="Arial"/>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64" o:spid="_x0000_s2064"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61</w:t>
                </w:r>
                <w:r>
                  <w:fldChar w:fldCharType="end"/>
                </w:r>
                <w:r>
                  <w:rPr>
                    <w:rFonts w:ascii="Arial"/>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2" o:spid="_x0000_s2052" o:spt="202" type="#_x0000_t202" style="position:absolute;left:0pt;margin-left:281.6pt;margin-top:781.45pt;height:12.1pt;width:18pt;mso-position-horizontal-relative:page;mso-position-vertical-relative:page;z-index:-83968;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1</w:t>
                </w:r>
                <w:r>
                  <w:fldChar w:fldCharType="end"/>
                </w:r>
                <w:r>
                  <w:rPr>
                    <w:rFonts w:ascii="Arial"/>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3" o:spid="_x0000_s2053" o:spt="202" type="#_x0000_t202" style="position:absolute;left:0pt;margin-left:279.05pt;margin-top:781.45pt;height:12.1pt;width:23pt;mso-position-horizontal-relative:page;mso-position-vertical-relative:page;z-index:-83968;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10</w:t>
                </w:r>
                <w:r>
                  <w:fldChar w:fldCharType="end"/>
                </w:r>
                <w:r>
                  <w:rPr>
                    <w:rFonts w:ascii="Arial"/>
                    <w:sz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5" o:spid="_x0000_s2055"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20</w:t>
                </w:r>
                <w:r>
                  <w:fldChar w:fldCharType="end"/>
                </w:r>
                <w:r>
                  <w:rPr>
                    <w:rFonts w:ascii="Arial"/>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6" o:spid="_x0000_s2056"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30</w:t>
                </w:r>
                <w:r>
                  <w:fldChar w:fldCharType="end"/>
                </w:r>
                <w:r>
                  <w:rPr>
                    <w:rFonts w:ascii="Arial"/>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7" o:spid="_x0000_s2057"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40</w:t>
                </w:r>
                <w:r>
                  <w:fldChar w:fldCharType="end"/>
                </w:r>
                <w:r>
                  <w:rPr>
                    <w:rFonts w:ascii="Arial"/>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8" o:spid="_x0000_s2058"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50</w:t>
                </w:r>
                <w:r>
                  <w:fldChar w:fldCharType="end"/>
                </w:r>
                <w:r>
                  <w:rPr>
                    <w:rFonts w:ascii="Arial"/>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60" o:spid="_x0000_s2060" style="position:absolute;left:0pt;margin-left:90pt;margin-top:77.65pt;height:1.2pt;width:415.3pt;mso-position-horizontal-relative:page;mso-position-vertical-relative:page;z-index:-82944;mso-width-relative:page;mso-height-relative:page;" filled="f" stroked="t" coordorigin="1800,1553" coordsize="8306,24" path="m1800,15261l10106,15261m1800,15285l10106,15285e">
          <v:path arrowok="t"/>
          <v:fill on="f" focussize="0,0"/>
          <v:stroke weight="0.6pt" color="#000000"/>
          <v:imagedata o:title=""/>
          <o:lock v:ext="edit"/>
        </v:shape>
      </w:pict>
    </w:r>
    <w:r>
      <w:pict>
        <v:shape id="_x0000_s2061" o:spid="_x0000_s2061"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59</w:t>
                </w:r>
                <w:r>
                  <w:fldChar w:fldCharType="end"/>
                </w:r>
                <w:r>
                  <w:rPr>
                    <w:rFonts w:ascii="Arial"/>
                    <w:sz w:val="18"/>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62" o:spid="_x0000_s2062" style="position:absolute;left:0pt;margin-left:90pt;margin-top:79.8pt;height:1.2pt;width:415.3pt;mso-position-horizontal-relative:page;mso-position-vertical-relative:page;z-index:-82944;mso-width-relative:page;mso-height-relative:page;" filled="f" stroked="t" coordorigin="1800,1596" coordsize="8306,24" path="m1800,15218l10106,15218m1800,15242l10106,15242e">
          <v:path arrowok="t"/>
          <v:fill on="f" focussize="0,0"/>
          <v:stroke weight="0.6pt" color="#000000"/>
          <v:imagedata o:title=""/>
          <o:lock v:ext="edit"/>
        </v:shape>
      </w:pict>
    </w:r>
    <w:r>
      <w:pict>
        <v:shape id="_x0000_s2063" o:spid="_x0000_s2063" o:spt="202" type="#_x0000_t202" style="position:absolute;left:0pt;margin-left:286.15pt;margin-top:781.45pt;height:12.1pt;width:23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14"/>
                  <w:ind w:left="20" w:right="0" w:firstLine="0"/>
                  <w:jc w:val="left"/>
                  <w:rPr>
                    <w:rFonts w:ascii="Arial"/>
                    <w:sz w:val="18"/>
                  </w:rPr>
                </w:pPr>
                <w:r>
                  <w:rPr>
                    <w:rFonts w:ascii="Arial"/>
                    <w:sz w:val="18"/>
                  </w:rPr>
                  <w:t xml:space="preserve">- </w:t>
                </w:r>
                <w:r>
                  <w:fldChar w:fldCharType="begin"/>
                </w:r>
                <w:r>
                  <w:rPr>
                    <w:rFonts w:ascii="Arial"/>
                    <w:sz w:val="18"/>
                  </w:rPr>
                  <w:instrText xml:space="preserve"> PAGE </w:instrText>
                </w:r>
                <w:r>
                  <w:fldChar w:fldCharType="separate"/>
                </w:r>
                <w:r>
                  <w:t>60</w:t>
                </w:r>
                <w:r>
                  <w:fldChar w:fldCharType="end"/>
                </w:r>
                <w:r>
                  <w:rPr>
                    <w:rFonts w:ascii="Arial"/>
                    <w:sz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1" o:spid="_x0000_s2051" o:spt="202" type="#_x0000_t202" style="position:absolute;left:0pt;margin-left:416.35pt;margin-top:44.05pt;height:12.45pt;width:65.15pt;mso-position-horizontal-relative:page;mso-position-vertical-relative:page;z-index:-83968;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rFonts w:hint="eastAsia" w:ascii="Microsoft JhengHei" w:eastAsia="Microsoft JhengHei"/>
                    <w:b/>
                    <w:sz w:val="21"/>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1"/>
      </w:rPr>
    </w:pPr>
    <w:r>
      <w:pict>
        <v:shape id="_x0000_s2054" o:spid="_x0000_s2054" o:spt="202" type="#_x0000_t202" style="position:absolute;left:0pt;margin-left:435.4pt;margin-top:44.05pt;height:12.45pt;width:65.15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rFonts w:hint="eastAsia" w:ascii="Microsoft JhengHei" w:eastAsia="Microsoft JhengHei"/>
                    <w:b/>
                    <w:sz w:val="21"/>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9" o:spid="_x0000_s2059" o:spt="202" type="#_x0000_t202" style="position:absolute;left:0pt;margin-left:435.4pt;margin-top:44.05pt;height:12.45pt;width:65.15pt;mso-position-horizontal-relative:page;mso-position-vertical-relative:page;z-index:-82944;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rFonts w:hint="eastAsia" w:ascii="Microsoft JhengHei" w:eastAsia="Microsoft JhengHei"/>
                    <w:b/>
                    <w:sz w:val="21"/>
                  </w:rPr>
                </w:pPr>
                <w:r>
                  <w:rPr>
                    <w:rFonts w:hint="eastAsia" w:ascii="Microsoft JhengHei" w:eastAsia="Microsoft JhengHei"/>
                    <w:b/>
                    <w:color w:val="00AF50"/>
                    <w:sz w:val="21"/>
                  </w:rPr>
                  <w:t>职业规划生涯</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0"/>
      <w:numFmt w:val="bullet"/>
      <w:lvlText w:val=""/>
      <w:lvlJc w:val="left"/>
      <w:pPr>
        <w:ind w:left="439" w:hanging="420"/>
      </w:pPr>
      <w:rPr>
        <w:rFonts w:hint="default"/>
        <w:highlight w:val="lightGray"/>
      </w:rPr>
    </w:lvl>
    <w:lvl w:ilvl="1" w:tentative="0">
      <w:start w:val="0"/>
      <w:numFmt w:val="bullet"/>
      <w:lvlText w:val="•"/>
      <w:lvlJc w:val="left"/>
      <w:pPr>
        <w:ind w:left="1266" w:hanging="420"/>
      </w:pPr>
      <w:rPr>
        <w:rFonts w:hint="default"/>
      </w:rPr>
    </w:lvl>
    <w:lvl w:ilvl="2" w:tentative="0">
      <w:start w:val="0"/>
      <w:numFmt w:val="bullet"/>
      <w:lvlText w:val="•"/>
      <w:lvlJc w:val="left"/>
      <w:pPr>
        <w:ind w:left="2093" w:hanging="420"/>
      </w:pPr>
      <w:rPr>
        <w:rFonts w:hint="default"/>
      </w:rPr>
    </w:lvl>
    <w:lvl w:ilvl="3" w:tentative="0">
      <w:start w:val="0"/>
      <w:numFmt w:val="bullet"/>
      <w:lvlText w:val="•"/>
      <w:lvlJc w:val="left"/>
      <w:pPr>
        <w:ind w:left="2920" w:hanging="420"/>
      </w:pPr>
      <w:rPr>
        <w:rFonts w:hint="default"/>
      </w:rPr>
    </w:lvl>
    <w:lvl w:ilvl="4" w:tentative="0">
      <w:start w:val="0"/>
      <w:numFmt w:val="bullet"/>
      <w:lvlText w:val="•"/>
      <w:lvlJc w:val="left"/>
      <w:pPr>
        <w:ind w:left="3746" w:hanging="420"/>
      </w:pPr>
      <w:rPr>
        <w:rFonts w:hint="default"/>
      </w:rPr>
    </w:lvl>
    <w:lvl w:ilvl="5" w:tentative="0">
      <w:start w:val="0"/>
      <w:numFmt w:val="bullet"/>
      <w:lvlText w:val="•"/>
      <w:lvlJc w:val="left"/>
      <w:pPr>
        <w:ind w:left="4573" w:hanging="420"/>
      </w:pPr>
      <w:rPr>
        <w:rFonts w:hint="default"/>
      </w:rPr>
    </w:lvl>
    <w:lvl w:ilvl="6" w:tentative="0">
      <w:start w:val="0"/>
      <w:numFmt w:val="bullet"/>
      <w:lvlText w:val="•"/>
      <w:lvlJc w:val="left"/>
      <w:pPr>
        <w:ind w:left="5400" w:hanging="420"/>
      </w:pPr>
      <w:rPr>
        <w:rFonts w:hint="default"/>
      </w:rPr>
    </w:lvl>
    <w:lvl w:ilvl="7" w:tentative="0">
      <w:start w:val="0"/>
      <w:numFmt w:val="bullet"/>
      <w:lvlText w:val="•"/>
      <w:lvlJc w:val="left"/>
      <w:pPr>
        <w:ind w:left="6226" w:hanging="420"/>
      </w:pPr>
      <w:rPr>
        <w:rFonts w:hint="default"/>
      </w:rPr>
    </w:lvl>
    <w:lvl w:ilvl="8" w:tentative="0">
      <w:start w:val="0"/>
      <w:numFmt w:val="bullet"/>
      <w:lvlText w:val="•"/>
      <w:lvlJc w:val="left"/>
      <w:pPr>
        <w:ind w:left="7053" w:hanging="420"/>
      </w:pPr>
      <w:rPr>
        <w:rFonts w:hint="default"/>
      </w:rPr>
    </w:lvl>
  </w:abstractNum>
  <w:abstractNum w:abstractNumId="1">
    <w:nsid w:val="845B5372"/>
    <w:multiLevelType w:val="multilevel"/>
    <w:tmpl w:val="845B5372"/>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35" w:hanging="420"/>
      </w:pPr>
      <w:rPr>
        <w:rFonts w:hint="default"/>
      </w:rPr>
    </w:lvl>
    <w:lvl w:ilvl="2" w:tentative="0">
      <w:start w:val="0"/>
      <w:numFmt w:val="bullet"/>
      <w:lvlText w:val="•"/>
      <w:lvlJc w:val="left"/>
      <w:pPr>
        <w:ind w:left="2050" w:hanging="420"/>
      </w:pPr>
      <w:rPr>
        <w:rFonts w:hint="default"/>
      </w:rPr>
    </w:lvl>
    <w:lvl w:ilvl="3" w:tentative="0">
      <w:start w:val="0"/>
      <w:numFmt w:val="bullet"/>
      <w:lvlText w:val="•"/>
      <w:lvlJc w:val="left"/>
      <w:pPr>
        <w:ind w:left="2865" w:hanging="420"/>
      </w:pPr>
      <w:rPr>
        <w:rFonts w:hint="default"/>
      </w:rPr>
    </w:lvl>
    <w:lvl w:ilvl="4" w:tentative="0">
      <w:start w:val="0"/>
      <w:numFmt w:val="bullet"/>
      <w:lvlText w:val="•"/>
      <w:lvlJc w:val="left"/>
      <w:pPr>
        <w:ind w:left="3680" w:hanging="420"/>
      </w:pPr>
      <w:rPr>
        <w:rFonts w:hint="default"/>
      </w:rPr>
    </w:lvl>
    <w:lvl w:ilvl="5" w:tentative="0">
      <w:start w:val="0"/>
      <w:numFmt w:val="bullet"/>
      <w:lvlText w:val="•"/>
      <w:lvlJc w:val="left"/>
      <w:pPr>
        <w:ind w:left="4495" w:hanging="420"/>
      </w:pPr>
      <w:rPr>
        <w:rFonts w:hint="default"/>
      </w:rPr>
    </w:lvl>
    <w:lvl w:ilvl="6" w:tentative="0">
      <w:start w:val="0"/>
      <w:numFmt w:val="bullet"/>
      <w:lvlText w:val="•"/>
      <w:lvlJc w:val="left"/>
      <w:pPr>
        <w:ind w:left="5310" w:hanging="420"/>
      </w:pPr>
      <w:rPr>
        <w:rFonts w:hint="default"/>
      </w:rPr>
    </w:lvl>
    <w:lvl w:ilvl="7" w:tentative="0">
      <w:start w:val="0"/>
      <w:numFmt w:val="bullet"/>
      <w:lvlText w:val="•"/>
      <w:lvlJc w:val="left"/>
      <w:pPr>
        <w:ind w:left="6125" w:hanging="420"/>
      </w:pPr>
      <w:rPr>
        <w:rFonts w:hint="default"/>
      </w:rPr>
    </w:lvl>
    <w:lvl w:ilvl="8" w:tentative="0">
      <w:start w:val="0"/>
      <w:numFmt w:val="bullet"/>
      <w:lvlText w:val="•"/>
      <w:lvlJc w:val="left"/>
      <w:pPr>
        <w:ind w:left="6940" w:hanging="420"/>
      </w:pPr>
      <w:rPr>
        <w:rFonts w:hint="default"/>
      </w:rPr>
    </w:lvl>
  </w:abstractNum>
  <w:abstractNum w:abstractNumId="2">
    <w:nsid w:val="8461FADE"/>
    <w:multiLevelType w:val="multilevel"/>
    <w:tmpl w:val="8461FADE"/>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38" w:hanging="420"/>
      </w:pPr>
      <w:rPr>
        <w:rFonts w:hint="default"/>
      </w:rPr>
    </w:lvl>
    <w:lvl w:ilvl="2" w:tentative="0">
      <w:start w:val="0"/>
      <w:numFmt w:val="bullet"/>
      <w:lvlText w:val="•"/>
      <w:lvlJc w:val="left"/>
      <w:pPr>
        <w:ind w:left="2057" w:hanging="420"/>
      </w:pPr>
      <w:rPr>
        <w:rFonts w:hint="default"/>
      </w:rPr>
    </w:lvl>
    <w:lvl w:ilvl="3" w:tentative="0">
      <w:start w:val="0"/>
      <w:numFmt w:val="bullet"/>
      <w:lvlText w:val="•"/>
      <w:lvlJc w:val="left"/>
      <w:pPr>
        <w:ind w:left="2876" w:hanging="420"/>
      </w:pPr>
      <w:rPr>
        <w:rFonts w:hint="default"/>
      </w:rPr>
    </w:lvl>
    <w:lvl w:ilvl="4" w:tentative="0">
      <w:start w:val="0"/>
      <w:numFmt w:val="bullet"/>
      <w:lvlText w:val="•"/>
      <w:lvlJc w:val="left"/>
      <w:pPr>
        <w:ind w:left="3694" w:hanging="420"/>
      </w:pPr>
      <w:rPr>
        <w:rFonts w:hint="default"/>
      </w:rPr>
    </w:lvl>
    <w:lvl w:ilvl="5" w:tentative="0">
      <w:start w:val="0"/>
      <w:numFmt w:val="bullet"/>
      <w:lvlText w:val="•"/>
      <w:lvlJc w:val="left"/>
      <w:pPr>
        <w:ind w:left="4513" w:hanging="420"/>
      </w:pPr>
      <w:rPr>
        <w:rFonts w:hint="default"/>
      </w:rPr>
    </w:lvl>
    <w:lvl w:ilvl="6" w:tentative="0">
      <w:start w:val="0"/>
      <w:numFmt w:val="bullet"/>
      <w:lvlText w:val="•"/>
      <w:lvlJc w:val="left"/>
      <w:pPr>
        <w:ind w:left="5332" w:hanging="420"/>
      </w:pPr>
      <w:rPr>
        <w:rFonts w:hint="default"/>
      </w:rPr>
    </w:lvl>
    <w:lvl w:ilvl="7" w:tentative="0">
      <w:start w:val="0"/>
      <w:numFmt w:val="bullet"/>
      <w:lvlText w:val="•"/>
      <w:lvlJc w:val="left"/>
      <w:pPr>
        <w:ind w:left="6150" w:hanging="420"/>
      </w:pPr>
      <w:rPr>
        <w:rFonts w:hint="default"/>
      </w:rPr>
    </w:lvl>
    <w:lvl w:ilvl="8" w:tentative="0">
      <w:start w:val="0"/>
      <w:numFmt w:val="bullet"/>
      <w:lvlText w:val="•"/>
      <w:lvlJc w:val="left"/>
      <w:pPr>
        <w:ind w:left="6969" w:hanging="420"/>
      </w:pPr>
      <w:rPr>
        <w:rFonts w:hint="default"/>
      </w:rPr>
    </w:lvl>
  </w:abstractNum>
  <w:abstractNum w:abstractNumId="3">
    <w:nsid w:val="8CAEB125"/>
    <w:multiLevelType w:val="multilevel"/>
    <w:tmpl w:val="8CAEB125"/>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73" w:hanging="420"/>
      </w:pPr>
      <w:rPr>
        <w:rFonts w:hint="default"/>
      </w:rPr>
    </w:lvl>
    <w:lvl w:ilvl="2" w:tentative="0">
      <w:start w:val="0"/>
      <w:numFmt w:val="bullet"/>
      <w:lvlText w:val="•"/>
      <w:lvlJc w:val="left"/>
      <w:pPr>
        <w:ind w:left="2127" w:hanging="420"/>
      </w:pPr>
      <w:rPr>
        <w:rFonts w:hint="default"/>
      </w:rPr>
    </w:lvl>
    <w:lvl w:ilvl="3" w:tentative="0">
      <w:start w:val="0"/>
      <w:numFmt w:val="bullet"/>
      <w:lvlText w:val="•"/>
      <w:lvlJc w:val="left"/>
      <w:pPr>
        <w:ind w:left="2981" w:hanging="420"/>
      </w:pPr>
      <w:rPr>
        <w:rFonts w:hint="default"/>
      </w:rPr>
    </w:lvl>
    <w:lvl w:ilvl="4" w:tentative="0">
      <w:start w:val="0"/>
      <w:numFmt w:val="bullet"/>
      <w:lvlText w:val="•"/>
      <w:lvlJc w:val="left"/>
      <w:pPr>
        <w:ind w:left="3834" w:hanging="420"/>
      </w:pPr>
      <w:rPr>
        <w:rFonts w:hint="default"/>
      </w:rPr>
    </w:lvl>
    <w:lvl w:ilvl="5" w:tentative="0">
      <w:start w:val="0"/>
      <w:numFmt w:val="bullet"/>
      <w:lvlText w:val="•"/>
      <w:lvlJc w:val="left"/>
      <w:pPr>
        <w:ind w:left="4688" w:hanging="420"/>
      </w:pPr>
      <w:rPr>
        <w:rFonts w:hint="default"/>
      </w:rPr>
    </w:lvl>
    <w:lvl w:ilvl="6" w:tentative="0">
      <w:start w:val="0"/>
      <w:numFmt w:val="bullet"/>
      <w:lvlText w:val="•"/>
      <w:lvlJc w:val="left"/>
      <w:pPr>
        <w:ind w:left="5542" w:hanging="420"/>
      </w:pPr>
      <w:rPr>
        <w:rFonts w:hint="default"/>
      </w:rPr>
    </w:lvl>
    <w:lvl w:ilvl="7" w:tentative="0">
      <w:start w:val="0"/>
      <w:numFmt w:val="bullet"/>
      <w:lvlText w:val="•"/>
      <w:lvlJc w:val="left"/>
      <w:pPr>
        <w:ind w:left="6395" w:hanging="420"/>
      </w:pPr>
      <w:rPr>
        <w:rFonts w:hint="default"/>
      </w:rPr>
    </w:lvl>
    <w:lvl w:ilvl="8" w:tentative="0">
      <w:start w:val="0"/>
      <w:numFmt w:val="bullet"/>
      <w:lvlText w:val="•"/>
      <w:lvlJc w:val="left"/>
      <w:pPr>
        <w:ind w:left="7249" w:hanging="420"/>
      </w:pPr>
      <w:rPr>
        <w:rFonts w:hint="default"/>
      </w:rPr>
    </w:lvl>
  </w:abstractNum>
  <w:abstractNum w:abstractNumId="4">
    <w:nsid w:val="91995D4F"/>
    <w:multiLevelType w:val="multilevel"/>
    <w:tmpl w:val="91995D4F"/>
    <w:lvl w:ilvl="0" w:tentative="0">
      <w:start w:val="0"/>
      <w:numFmt w:val="bullet"/>
      <w:lvlText w:val=""/>
      <w:lvlJc w:val="left"/>
      <w:pPr>
        <w:ind w:left="419" w:hanging="420"/>
      </w:pPr>
      <w:rPr>
        <w:rFonts w:hint="default" w:ascii="Wingdings" w:hAnsi="Wingdings" w:eastAsia="Wingdings" w:cs="Wingdings"/>
        <w:color w:val="2E2E2E"/>
        <w:w w:val="100"/>
        <w:sz w:val="28"/>
        <w:szCs w:val="28"/>
      </w:rPr>
    </w:lvl>
    <w:lvl w:ilvl="1" w:tentative="0">
      <w:start w:val="0"/>
      <w:numFmt w:val="bullet"/>
      <w:lvlText w:val="•"/>
      <w:lvlJc w:val="left"/>
      <w:pPr>
        <w:ind w:left="1206" w:hanging="420"/>
      </w:pPr>
      <w:rPr>
        <w:rFonts w:hint="default"/>
      </w:rPr>
    </w:lvl>
    <w:lvl w:ilvl="2" w:tentative="0">
      <w:start w:val="0"/>
      <w:numFmt w:val="bullet"/>
      <w:lvlText w:val="•"/>
      <w:lvlJc w:val="left"/>
      <w:pPr>
        <w:ind w:left="1992" w:hanging="420"/>
      </w:pPr>
      <w:rPr>
        <w:rFonts w:hint="default"/>
      </w:rPr>
    </w:lvl>
    <w:lvl w:ilvl="3" w:tentative="0">
      <w:start w:val="0"/>
      <w:numFmt w:val="bullet"/>
      <w:lvlText w:val="•"/>
      <w:lvlJc w:val="left"/>
      <w:pPr>
        <w:ind w:left="2778" w:hanging="420"/>
      </w:pPr>
      <w:rPr>
        <w:rFonts w:hint="default"/>
      </w:rPr>
    </w:lvl>
    <w:lvl w:ilvl="4" w:tentative="0">
      <w:start w:val="0"/>
      <w:numFmt w:val="bullet"/>
      <w:lvlText w:val="•"/>
      <w:lvlJc w:val="left"/>
      <w:pPr>
        <w:ind w:left="3564" w:hanging="420"/>
      </w:pPr>
      <w:rPr>
        <w:rFonts w:hint="default"/>
      </w:rPr>
    </w:lvl>
    <w:lvl w:ilvl="5" w:tentative="0">
      <w:start w:val="0"/>
      <w:numFmt w:val="bullet"/>
      <w:lvlText w:val="•"/>
      <w:lvlJc w:val="left"/>
      <w:pPr>
        <w:ind w:left="4351" w:hanging="420"/>
      </w:pPr>
      <w:rPr>
        <w:rFonts w:hint="default"/>
      </w:rPr>
    </w:lvl>
    <w:lvl w:ilvl="6" w:tentative="0">
      <w:start w:val="0"/>
      <w:numFmt w:val="bullet"/>
      <w:lvlText w:val="•"/>
      <w:lvlJc w:val="left"/>
      <w:pPr>
        <w:ind w:left="5137" w:hanging="420"/>
      </w:pPr>
      <w:rPr>
        <w:rFonts w:hint="default"/>
      </w:rPr>
    </w:lvl>
    <w:lvl w:ilvl="7" w:tentative="0">
      <w:start w:val="0"/>
      <w:numFmt w:val="bullet"/>
      <w:lvlText w:val="•"/>
      <w:lvlJc w:val="left"/>
      <w:pPr>
        <w:ind w:left="5923" w:hanging="420"/>
      </w:pPr>
      <w:rPr>
        <w:rFonts w:hint="default"/>
      </w:rPr>
    </w:lvl>
    <w:lvl w:ilvl="8" w:tentative="0">
      <w:start w:val="0"/>
      <w:numFmt w:val="bullet"/>
      <w:lvlText w:val="•"/>
      <w:lvlJc w:val="left"/>
      <w:pPr>
        <w:ind w:left="6709" w:hanging="420"/>
      </w:pPr>
      <w:rPr>
        <w:rFonts w:hint="default"/>
      </w:rPr>
    </w:lvl>
  </w:abstractNum>
  <w:abstractNum w:abstractNumId="5">
    <w:nsid w:val="9239341B"/>
    <w:multiLevelType w:val="multilevel"/>
    <w:tmpl w:val="9239341B"/>
    <w:lvl w:ilvl="0" w:tentative="0">
      <w:start w:val="0"/>
      <w:numFmt w:val="bullet"/>
      <w:lvlText w:val=""/>
      <w:lvlJc w:val="left"/>
      <w:pPr>
        <w:ind w:left="1620" w:hanging="420"/>
      </w:pPr>
      <w:rPr>
        <w:rFonts w:hint="default" w:ascii="Wingdings" w:hAnsi="Wingdings" w:eastAsia="Wingdings" w:cs="Wingdings"/>
        <w:w w:val="100"/>
        <w:sz w:val="24"/>
        <w:szCs w:val="24"/>
      </w:rPr>
    </w:lvl>
    <w:lvl w:ilvl="1" w:tentative="0">
      <w:start w:val="0"/>
      <w:numFmt w:val="bullet"/>
      <w:lvlText w:val="•"/>
      <w:lvlJc w:val="left"/>
      <w:pPr>
        <w:ind w:left="1883" w:hanging="420"/>
      </w:pPr>
      <w:rPr>
        <w:rFonts w:hint="default"/>
      </w:rPr>
    </w:lvl>
    <w:lvl w:ilvl="2" w:tentative="0">
      <w:start w:val="0"/>
      <w:numFmt w:val="bullet"/>
      <w:lvlText w:val="•"/>
      <w:lvlJc w:val="left"/>
      <w:pPr>
        <w:ind w:left="2146" w:hanging="420"/>
      </w:pPr>
      <w:rPr>
        <w:rFonts w:hint="default"/>
      </w:rPr>
    </w:lvl>
    <w:lvl w:ilvl="3" w:tentative="0">
      <w:start w:val="0"/>
      <w:numFmt w:val="bullet"/>
      <w:lvlText w:val="•"/>
      <w:lvlJc w:val="left"/>
      <w:pPr>
        <w:ind w:left="2409" w:hanging="420"/>
      </w:pPr>
      <w:rPr>
        <w:rFonts w:hint="default"/>
      </w:rPr>
    </w:lvl>
    <w:lvl w:ilvl="4" w:tentative="0">
      <w:start w:val="0"/>
      <w:numFmt w:val="bullet"/>
      <w:lvlText w:val="•"/>
      <w:lvlJc w:val="left"/>
      <w:pPr>
        <w:ind w:left="2672" w:hanging="420"/>
      </w:pPr>
      <w:rPr>
        <w:rFonts w:hint="default"/>
      </w:rPr>
    </w:lvl>
    <w:lvl w:ilvl="5" w:tentative="0">
      <w:start w:val="0"/>
      <w:numFmt w:val="bullet"/>
      <w:lvlText w:val="•"/>
      <w:lvlJc w:val="left"/>
      <w:pPr>
        <w:ind w:left="2935" w:hanging="420"/>
      </w:pPr>
      <w:rPr>
        <w:rFonts w:hint="default"/>
      </w:rPr>
    </w:lvl>
    <w:lvl w:ilvl="6" w:tentative="0">
      <w:start w:val="0"/>
      <w:numFmt w:val="bullet"/>
      <w:lvlText w:val="•"/>
      <w:lvlJc w:val="left"/>
      <w:pPr>
        <w:ind w:left="3198" w:hanging="420"/>
      </w:pPr>
      <w:rPr>
        <w:rFonts w:hint="default"/>
      </w:rPr>
    </w:lvl>
    <w:lvl w:ilvl="7" w:tentative="0">
      <w:start w:val="0"/>
      <w:numFmt w:val="bullet"/>
      <w:lvlText w:val="•"/>
      <w:lvlJc w:val="left"/>
      <w:pPr>
        <w:ind w:left="3461" w:hanging="420"/>
      </w:pPr>
      <w:rPr>
        <w:rFonts w:hint="default"/>
      </w:rPr>
    </w:lvl>
    <w:lvl w:ilvl="8" w:tentative="0">
      <w:start w:val="0"/>
      <w:numFmt w:val="bullet"/>
      <w:lvlText w:val="•"/>
      <w:lvlJc w:val="left"/>
      <w:pPr>
        <w:ind w:left="3724" w:hanging="420"/>
      </w:pPr>
      <w:rPr>
        <w:rFonts w:hint="default"/>
      </w:rPr>
    </w:lvl>
  </w:abstractNum>
  <w:abstractNum w:abstractNumId="6">
    <w:nsid w:val="9288B902"/>
    <w:multiLevelType w:val="multilevel"/>
    <w:tmpl w:val="9288B902"/>
    <w:lvl w:ilvl="0" w:tentative="0">
      <w:start w:val="2"/>
      <w:numFmt w:val="decimal"/>
      <w:lvlText w:val="%1"/>
      <w:lvlJc w:val="left"/>
      <w:pPr>
        <w:ind w:left="1320" w:hanging="720"/>
        <w:jc w:val="left"/>
      </w:pPr>
      <w:rPr>
        <w:rFonts w:hint="default"/>
      </w:rPr>
    </w:lvl>
    <w:lvl w:ilvl="1" w:tentative="0">
      <w:start w:val="5"/>
      <w:numFmt w:val="decimal"/>
      <w:lvlText w:val="%1.%2"/>
      <w:lvlJc w:val="left"/>
      <w:pPr>
        <w:ind w:left="1320" w:hanging="720"/>
        <w:jc w:val="left"/>
      </w:pPr>
      <w:rPr>
        <w:rFonts w:hint="default"/>
      </w:rPr>
    </w:lvl>
    <w:lvl w:ilvl="2" w:tentative="0">
      <w:start w:val="1"/>
      <w:numFmt w:val="decimal"/>
      <w:lvlText w:val="%1.%2.%3"/>
      <w:lvlJc w:val="left"/>
      <w:pPr>
        <w:ind w:left="1320" w:hanging="720"/>
        <w:jc w:val="left"/>
      </w:pPr>
      <w:rPr>
        <w:rFonts w:hint="default" w:ascii="宋体" w:hAnsi="宋体" w:eastAsia="宋体" w:cs="宋体"/>
        <w:w w:val="100"/>
        <w:sz w:val="24"/>
        <w:szCs w:val="24"/>
      </w:rPr>
    </w:lvl>
    <w:lvl w:ilvl="3" w:tentative="0">
      <w:start w:val="0"/>
      <w:numFmt w:val="bullet"/>
      <w:lvlText w:val="•"/>
      <w:lvlJc w:val="left"/>
      <w:pPr>
        <w:ind w:left="3901" w:hanging="720"/>
      </w:pPr>
      <w:rPr>
        <w:rFonts w:hint="default"/>
      </w:rPr>
    </w:lvl>
    <w:lvl w:ilvl="4" w:tentative="0">
      <w:start w:val="0"/>
      <w:numFmt w:val="bullet"/>
      <w:lvlText w:val="•"/>
      <w:lvlJc w:val="left"/>
      <w:pPr>
        <w:ind w:left="4762" w:hanging="720"/>
      </w:pPr>
      <w:rPr>
        <w:rFonts w:hint="default"/>
      </w:rPr>
    </w:lvl>
    <w:lvl w:ilvl="5" w:tentative="0">
      <w:start w:val="0"/>
      <w:numFmt w:val="bullet"/>
      <w:lvlText w:val="•"/>
      <w:lvlJc w:val="left"/>
      <w:pPr>
        <w:ind w:left="5623" w:hanging="720"/>
      </w:pPr>
      <w:rPr>
        <w:rFonts w:hint="default"/>
      </w:rPr>
    </w:lvl>
    <w:lvl w:ilvl="6" w:tentative="0">
      <w:start w:val="0"/>
      <w:numFmt w:val="bullet"/>
      <w:lvlText w:val="•"/>
      <w:lvlJc w:val="left"/>
      <w:pPr>
        <w:ind w:left="6483" w:hanging="720"/>
      </w:pPr>
      <w:rPr>
        <w:rFonts w:hint="default"/>
      </w:rPr>
    </w:lvl>
    <w:lvl w:ilvl="7" w:tentative="0">
      <w:start w:val="0"/>
      <w:numFmt w:val="bullet"/>
      <w:lvlText w:val="•"/>
      <w:lvlJc w:val="left"/>
      <w:pPr>
        <w:ind w:left="7344" w:hanging="720"/>
      </w:pPr>
      <w:rPr>
        <w:rFonts w:hint="default"/>
      </w:rPr>
    </w:lvl>
    <w:lvl w:ilvl="8" w:tentative="0">
      <w:start w:val="0"/>
      <w:numFmt w:val="bullet"/>
      <w:lvlText w:val="•"/>
      <w:lvlJc w:val="left"/>
      <w:pPr>
        <w:ind w:left="8204" w:hanging="720"/>
      </w:pPr>
      <w:rPr>
        <w:rFonts w:hint="default"/>
      </w:rPr>
    </w:lvl>
  </w:abstractNum>
  <w:abstractNum w:abstractNumId="7">
    <w:nsid w:val="9C8AC8EF"/>
    <w:multiLevelType w:val="multilevel"/>
    <w:tmpl w:val="9C8AC8EF"/>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8">
    <w:nsid w:val="B0F1ACD9"/>
    <w:multiLevelType w:val="multilevel"/>
    <w:tmpl w:val="B0F1ACD9"/>
    <w:lvl w:ilvl="0" w:tentative="0">
      <w:start w:val="1"/>
      <w:numFmt w:val="decimal"/>
      <w:lvlText w:val="%1"/>
      <w:lvlJc w:val="left"/>
      <w:pPr>
        <w:ind w:left="636" w:hanging="420"/>
        <w:jc w:val="left"/>
      </w:pPr>
      <w:rPr>
        <w:rFonts w:hint="default"/>
      </w:rPr>
    </w:lvl>
    <w:lvl w:ilvl="1" w:tentative="0">
      <w:start w:val="4"/>
      <w:numFmt w:val="decimal"/>
      <w:lvlText w:val="%1.%2"/>
      <w:lvlJc w:val="left"/>
      <w:pPr>
        <w:ind w:left="636" w:hanging="420"/>
        <w:jc w:val="left"/>
      </w:pPr>
      <w:rPr>
        <w:rFonts w:hint="default" w:ascii="宋体" w:hAnsi="宋体" w:eastAsia="宋体" w:cs="宋体"/>
        <w:w w:val="100"/>
        <w:sz w:val="24"/>
        <w:szCs w:val="24"/>
      </w:rPr>
    </w:lvl>
    <w:lvl w:ilvl="2" w:tentative="0">
      <w:start w:val="1"/>
      <w:numFmt w:val="decimal"/>
      <w:lvlText w:val="%1.%2.%3"/>
      <w:lvlJc w:val="left"/>
      <w:pPr>
        <w:ind w:left="936" w:hanging="720"/>
        <w:jc w:val="right"/>
      </w:pPr>
      <w:rPr>
        <w:rFonts w:hint="default" w:ascii="宋体" w:hAnsi="宋体" w:eastAsia="宋体" w:cs="宋体"/>
        <w:spacing w:val="-60"/>
        <w:w w:val="100"/>
        <w:sz w:val="24"/>
        <w:szCs w:val="24"/>
      </w:rPr>
    </w:lvl>
    <w:lvl w:ilvl="3" w:tentative="0">
      <w:start w:val="0"/>
      <w:numFmt w:val="bullet"/>
      <w:lvlText w:val="•"/>
      <w:lvlJc w:val="left"/>
      <w:pPr>
        <w:ind w:left="2936" w:hanging="720"/>
      </w:pPr>
      <w:rPr>
        <w:rFonts w:hint="default"/>
      </w:rPr>
    </w:lvl>
    <w:lvl w:ilvl="4" w:tentative="0">
      <w:start w:val="0"/>
      <w:numFmt w:val="bullet"/>
      <w:lvlText w:val="•"/>
      <w:lvlJc w:val="left"/>
      <w:pPr>
        <w:ind w:left="3935" w:hanging="720"/>
      </w:pPr>
      <w:rPr>
        <w:rFonts w:hint="default"/>
      </w:rPr>
    </w:lvl>
    <w:lvl w:ilvl="5" w:tentative="0">
      <w:start w:val="0"/>
      <w:numFmt w:val="bullet"/>
      <w:lvlText w:val="•"/>
      <w:lvlJc w:val="left"/>
      <w:pPr>
        <w:ind w:left="4933" w:hanging="720"/>
      </w:pPr>
      <w:rPr>
        <w:rFonts w:hint="default"/>
      </w:rPr>
    </w:lvl>
    <w:lvl w:ilvl="6" w:tentative="0">
      <w:start w:val="0"/>
      <w:numFmt w:val="bullet"/>
      <w:lvlText w:val="•"/>
      <w:lvlJc w:val="left"/>
      <w:pPr>
        <w:ind w:left="5932" w:hanging="720"/>
      </w:pPr>
      <w:rPr>
        <w:rFonts w:hint="default"/>
      </w:rPr>
    </w:lvl>
    <w:lvl w:ilvl="7" w:tentative="0">
      <w:start w:val="0"/>
      <w:numFmt w:val="bullet"/>
      <w:lvlText w:val="•"/>
      <w:lvlJc w:val="left"/>
      <w:pPr>
        <w:ind w:left="6930" w:hanging="720"/>
      </w:pPr>
      <w:rPr>
        <w:rFonts w:hint="default"/>
      </w:rPr>
    </w:lvl>
    <w:lvl w:ilvl="8" w:tentative="0">
      <w:start w:val="0"/>
      <w:numFmt w:val="bullet"/>
      <w:lvlText w:val="•"/>
      <w:lvlJc w:val="left"/>
      <w:pPr>
        <w:ind w:left="7929" w:hanging="720"/>
      </w:pPr>
      <w:rPr>
        <w:rFonts w:hint="default"/>
      </w:rPr>
    </w:lvl>
  </w:abstractNum>
  <w:abstractNum w:abstractNumId="9">
    <w:nsid w:val="B5E306ED"/>
    <w:multiLevelType w:val="multilevel"/>
    <w:tmpl w:val="B5E306ED"/>
    <w:lvl w:ilvl="0" w:tentative="0">
      <w:start w:val="1"/>
      <w:numFmt w:val="decimal"/>
      <w:lvlText w:val="%1"/>
      <w:lvlJc w:val="left"/>
      <w:pPr>
        <w:ind w:left="696" w:hanging="480"/>
        <w:jc w:val="left"/>
      </w:pPr>
      <w:rPr>
        <w:rFonts w:hint="default"/>
      </w:rPr>
    </w:lvl>
    <w:lvl w:ilvl="1" w:tentative="0">
      <w:start w:val="1"/>
      <w:numFmt w:val="decimal"/>
      <w:lvlText w:val="%1.%2"/>
      <w:lvlJc w:val="left"/>
      <w:pPr>
        <w:ind w:left="696" w:hanging="480"/>
        <w:jc w:val="left"/>
      </w:pPr>
      <w:rPr>
        <w:rFonts w:hint="default" w:ascii="宋体" w:hAnsi="宋体" w:eastAsia="宋体" w:cs="宋体"/>
        <w:w w:val="100"/>
        <w:sz w:val="24"/>
        <w:szCs w:val="24"/>
      </w:rPr>
    </w:lvl>
    <w:lvl w:ilvl="2" w:tentative="0">
      <w:start w:val="1"/>
      <w:numFmt w:val="decimal"/>
      <w:lvlText w:val="%1.%2.%3"/>
      <w:lvlJc w:val="left"/>
      <w:pPr>
        <w:ind w:left="936" w:hanging="720"/>
        <w:jc w:val="left"/>
      </w:pPr>
      <w:rPr>
        <w:rFonts w:hint="default" w:ascii="宋体" w:hAnsi="宋体" w:eastAsia="宋体" w:cs="宋体"/>
        <w:w w:val="100"/>
        <w:sz w:val="24"/>
        <w:szCs w:val="24"/>
      </w:rPr>
    </w:lvl>
    <w:lvl w:ilvl="3" w:tentative="0">
      <w:start w:val="0"/>
      <w:numFmt w:val="bullet"/>
      <w:lvlText w:val="•"/>
      <w:lvlJc w:val="left"/>
      <w:pPr>
        <w:ind w:left="2936" w:hanging="720"/>
      </w:pPr>
      <w:rPr>
        <w:rFonts w:hint="default"/>
      </w:rPr>
    </w:lvl>
    <w:lvl w:ilvl="4" w:tentative="0">
      <w:start w:val="0"/>
      <w:numFmt w:val="bullet"/>
      <w:lvlText w:val="•"/>
      <w:lvlJc w:val="left"/>
      <w:pPr>
        <w:ind w:left="3935" w:hanging="720"/>
      </w:pPr>
      <w:rPr>
        <w:rFonts w:hint="default"/>
      </w:rPr>
    </w:lvl>
    <w:lvl w:ilvl="5" w:tentative="0">
      <w:start w:val="0"/>
      <w:numFmt w:val="bullet"/>
      <w:lvlText w:val="•"/>
      <w:lvlJc w:val="left"/>
      <w:pPr>
        <w:ind w:left="4933" w:hanging="720"/>
      </w:pPr>
      <w:rPr>
        <w:rFonts w:hint="default"/>
      </w:rPr>
    </w:lvl>
    <w:lvl w:ilvl="6" w:tentative="0">
      <w:start w:val="0"/>
      <w:numFmt w:val="bullet"/>
      <w:lvlText w:val="•"/>
      <w:lvlJc w:val="left"/>
      <w:pPr>
        <w:ind w:left="5932" w:hanging="720"/>
      </w:pPr>
      <w:rPr>
        <w:rFonts w:hint="default"/>
      </w:rPr>
    </w:lvl>
    <w:lvl w:ilvl="7" w:tentative="0">
      <w:start w:val="0"/>
      <w:numFmt w:val="bullet"/>
      <w:lvlText w:val="•"/>
      <w:lvlJc w:val="left"/>
      <w:pPr>
        <w:ind w:left="6930" w:hanging="720"/>
      </w:pPr>
      <w:rPr>
        <w:rFonts w:hint="default"/>
      </w:rPr>
    </w:lvl>
    <w:lvl w:ilvl="8" w:tentative="0">
      <w:start w:val="0"/>
      <w:numFmt w:val="bullet"/>
      <w:lvlText w:val="•"/>
      <w:lvlJc w:val="left"/>
      <w:pPr>
        <w:ind w:left="7929" w:hanging="720"/>
      </w:pPr>
      <w:rPr>
        <w:rFonts w:hint="default"/>
      </w:rPr>
    </w:lvl>
  </w:abstractNum>
  <w:abstractNum w:abstractNumId="10">
    <w:nsid w:val="B8CEF35B"/>
    <w:multiLevelType w:val="multilevel"/>
    <w:tmpl w:val="B8CEF35B"/>
    <w:lvl w:ilvl="0" w:tentative="0">
      <w:start w:val="0"/>
      <w:numFmt w:val="bullet"/>
      <w:lvlText w:val=""/>
      <w:lvlJc w:val="left"/>
      <w:pPr>
        <w:ind w:left="1020" w:hanging="420"/>
      </w:pPr>
      <w:rPr>
        <w:rFonts w:hint="default" w:ascii="Wingdings" w:hAnsi="Wingdings" w:eastAsia="Wingdings" w:cs="Wingdings"/>
        <w:w w:val="100"/>
        <w:sz w:val="24"/>
        <w:szCs w:val="24"/>
      </w:rPr>
    </w:lvl>
    <w:lvl w:ilvl="1" w:tentative="0">
      <w:start w:val="0"/>
      <w:numFmt w:val="bullet"/>
      <w:lvlText w:val="•"/>
      <w:lvlJc w:val="left"/>
      <w:pPr>
        <w:ind w:left="1910" w:hanging="420"/>
      </w:pPr>
      <w:rPr>
        <w:rFonts w:hint="default"/>
      </w:rPr>
    </w:lvl>
    <w:lvl w:ilvl="2" w:tentative="0">
      <w:start w:val="0"/>
      <w:numFmt w:val="bullet"/>
      <w:lvlText w:val="•"/>
      <w:lvlJc w:val="left"/>
      <w:pPr>
        <w:ind w:left="2801" w:hanging="420"/>
      </w:pPr>
      <w:rPr>
        <w:rFonts w:hint="default"/>
      </w:rPr>
    </w:lvl>
    <w:lvl w:ilvl="3" w:tentative="0">
      <w:start w:val="0"/>
      <w:numFmt w:val="bullet"/>
      <w:lvlText w:val="•"/>
      <w:lvlJc w:val="left"/>
      <w:pPr>
        <w:ind w:left="3691" w:hanging="420"/>
      </w:pPr>
      <w:rPr>
        <w:rFonts w:hint="default"/>
      </w:rPr>
    </w:lvl>
    <w:lvl w:ilvl="4" w:tentative="0">
      <w:start w:val="0"/>
      <w:numFmt w:val="bullet"/>
      <w:lvlText w:val="•"/>
      <w:lvlJc w:val="left"/>
      <w:pPr>
        <w:ind w:left="4582" w:hanging="420"/>
      </w:pPr>
      <w:rPr>
        <w:rFonts w:hint="default"/>
      </w:rPr>
    </w:lvl>
    <w:lvl w:ilvl="5" w:tentative="0">
      <w:start w:val="0"/>
      <w:numFmt w:val="bullet"/>
      <w:lvlText w:val="•"/>
      <w:lvlJc w:val="left"/>
      <w:pPr>
        <w:ind w:left="5473" w:hanging="420"/>
      </w:pPr>
      <w:rPr>
        <w:rFonts w:hint="default"/>
      </w:rPr>
    </w:lvl>
    <w:lvl w:ilvl="6" w:tentative="0">
      <w:start w:val="0"/>
      <w:numFmt w:val="bullet"/>
      <w:lvlText w:val="•"/>
      <w:lvlJc w:val="left"/>
      <w:pPr>
        <w:ind w:left="6363" w:hanging="420"/>
      </w:pPr>
      <w:rPr>
        <w:rFonts w:hint="default"/>
      </w:rPr>
    </w:lvl>
    <w:lvl w:ilvl="7" w:tentative="0">
      <w:start w:val="0"/>
      <w:numFmt w:val="bullet"/>
      <w:lvlText w:val="•"/>
      <w:lvlJc w:val="left"/>
      <w:pPr>
        <w:ind w:left="7254" w:hanging="420"/>
      </w:pPr>
      <w:rPr>
        <w:rFonts w:hint="default"/>
      </w:rPr>
    </w:lvl>
    <w:lvl w:ilvl="8" w:tentative="0">
      <w:start w:val="0"/>
      <w:numFmt w:val="bullet"/>
      <w:lvlText w:val="•"/>
      <w:lvlJc w:val="left"/>
      <w:pPr>
        <w:ind w:left="8144" w:hanging="420"/>
      </w:pPr>
      <w:rPr>
        <w:rFonts w:hint="default"/>
      </w:rPr>
    </w:lvl>
  </w:abstractNum>
  <w:abstractNum w:abstractNumId="11">
    <w:nsid w:val="BB64CFA9"/>
    <w:multiLevelType w:val="multilevel"/>
    <w:tmpl w:val="BB64CFA9"/>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06" w:hanging="420"/>
      </w:pPr>
      <w:rPr>
        <w:rFonts w:hint="default"/>
      </w:rPr>
    </w:lvl>
    <w:lvl w:ilvl="2" w:tentative="0">
      <w:start w:val="0"/>
      <w:numFmt w:val="bullet"/>
      <w:lvlText w:val="•"/>
      <w:lvlJc w:val="left"/>
      <w:pPr>
        <w:ind w:left="1992" w:hanging="420"/>
      </w:pPr>
      <w:rPr>
        <w:rFonts w:hint="default"/>
      </w:rPr>
    </w:lvl>
    <w:lvl w:ilvl="3" w:tentative="0">
      <w:start w:val="0"/>
      <w:numFmt w:val="bullet"/>
      <w:lvlText w:val="•"/>
      <w:lvlJc w:val="left"/>
      <w:pPr>
        <w:ind w:left="2778" w:hanging="420"/>
      </w:pPr>
      <w:rPr>
        <w:rFonts w:hint="default"/>
      </w:rPr>
    </w:lvl>
    <w:lvl w:ilvl="4" w:tentative="0">
      <w:start w:val="0"/>
      <w:numFmt w:val="bullet"/>
      <w:lvlText w:val="•"/>
      <w:lvlJc w:val="left"/>
      <w:pPr>
        <w:ind w:left="3564" w:hanging="420"/>
      </w:pPr>
      <w:rPr>
        <w:rFonts w:hint="default"/>
      </w:rPr>
    </w:lvl>
    <w:lvl w:ilvl="5" w:tentative="0">
      <w:start w:val="0"/>
      <w:numFmt w:val="bullet"/>
      <w:lvlText w:val="•"/>
      <w:lvlJc w:val="left"/>
      <w:pPr>
        <w:ind w:left="4351" w:hanging="420"/>
      </w:pPr>
      <w:rPr>
        <w:rFonts w:hint="default"/>
      </w:rPr>
    </w:lvl>
    <w:lvl w:ilvl="6" w:tentative="0">
      <w:start w:val="0"/>
      <w:numFmt w:val="bullet"/>
      <w:lvlText w:val="•"/>
      <w:lvlJc w:val="left"/>
      <w:pPr>
        <w:ind w:left="5137" w:hanging="420"/>
      </w:pPr>
      <w:rPr>
        <w:rFonts w:hint="default"/>
      </w:rPr>
    </w:lvl>
    <w:lvl w:ilvl="7" w:tentative="0">
      <w:start w:val="0"/>
      <w:numFmt w:val="bullet"/>
      <w:lvlText w:val="•"/>
      <w:lvlJc w:val="left"/>
      <w:pPr>
        <w:ind w:left="5923" w:hanging="420"/>
      </w:pPr>
      <w:rPr>
        <w:rFonts w:hint="default"/>
      </w:rPr>
    </w:lvl>
    <w:lvl w:ilvl="8" w:tentative="0">
      <w:start w:val="0"/>
      <w:numFmt w:val="bullet"/>
      <w:lvlText w:val="•"/>
      <w:lvlJc w:val="left"/>
      <w:pPr>
        <w:ind w:left="6709" w:hanging="420"/>
      </w:pPr>
      <w:rPr>
        <w:rFonts w:hint="default"/>
      </w:rPr>
    </w:lvl>
  </w:abstractNum>
  <w:abstractNum w:abstractNumId="12">
    <w:nsid w:val="BE923771"/>
    <w:multiLevelType w:val="multilevel"/>
    <w:tmpl w:val="BE923771"/>
    <w:lvl w:ilvl="0" w:tentative="0">
      <w:start w:val="4"/>
      <w:numFmt w:val="decimal"/>
      <w:lvlText w:val="%1."/>
      <w:lvlJc w:val="left"/>
      <w:pPr>
        <w:ind w:left="600" w:hanging="360"/>
        <w:jc w:val="left"/>
      </w:pPr>
      <w:rPr>
        <w:rFonts w:hint="default" w:ascii="宋体" w:hAnsi="宋体" w:eastAsia="宋体" w:cs="宋体"/>
        <w:w w:val="100"/>
        <w:sz w:val="24"/>
        <w:szCs w:val="24"/>
      </w:rPr>
    </w:lvl>
    <w:lvl w:ilvl="1" w:tentative="0">
      <w:start w:val="0"/>
      <w:numFmt w:val="bullet"/>
      <w:lvlText w:val="•"/>
      <w:lvlJc w:val="left"/>
      <w:pPr>
        <w:ind w:left="1532" w:hanging="360"/>
      </w:pPr>
      <w:rPr>
        <w:rFonts w:hint="default"/>
      </w:rPr>
    </w:lvl>
    <w:lvl w:ilvl="2" w:tentative="0">
      <w:start w:val="0"/>
      <w:numFmt w:val="bullet"/>
      <w:lvlText w:val="•"/>
      <w:lvlJc w:val="left"/>
      <w:pPr>
        <w:ind w:left="2465" w:hanging="360"/>
      </w:pPr>
      <w:rPr>
        <w:rFonts w:hint="default"/>
      </w:rPr>
    </w:lvl>
    <w:lvl w:ilvl="3" w:tentative="0">
      <w:start w:val="0"/>
      <w:numFmt w:val="bullet"/>
      <w:lvlText w:val="•"/>
      <w:lvlJc w:val="left"/>
      <w:pPr>
        <w:ind w:left="3397" w:hanging="360"/>
      </w:pPr>
      <w:rPr>
        <w:rFonts w:hint="default"/>
      </w:rPr>
    </w:lvl>
    <w:lvl w:ilvl="4" w:tentative="0">
      <w:start w:val="0"/>
      <w:numFmt w:val="bullet"/>
      <w:lvlText w:val="•"/>
      <w:lvlJc w:val="left"/>
      <w:pPr>
        <w:ind w:left="4330" w:hanging="360"/>
      </w:pPr>
      <w:rPr>
        <w:rFonts w:hint="default"/>
      </w:rPr>
    </w:lvl>
    <w:lvl w:ilvl="5" w:tentative="0">
      <w:start w:val="0"/>
      <w:numFmt w:val="bullet"/>
      <w:lvlText w:val="•"/>
      <w:lvlJc w:val="left"/>
      <w:pPr>
        <w:ind w:left="5263" w:hanging="360"/>
      </w:pPr>
      <w:rPr>
        <w:rFonts w:hint="default"/>
      </w:rPr>
    </w:lvl>
    <w:lvl w:ilvl="6" w:tentative="0">
      <w:start w:val="0"/>
      <w:numFmt w:val="bullet"/>
      <w:lvlText w:val="•"/>
      <w:lvlJc w:val="left"/>
      <w:pPr>
        <w:ind w:left="6195" w:hanging="360"/>
      </w:pPr>
      <w:rPr>
        <w:rFonts w:hint="default"/>
      </w:rPr>
    </w:lvl>
    <w:lvl w:ilvl="7" w:tentative="0">
      <w:start w:val="0"/>
      <w:numFmt w:val="bullet"/>
      <w:lvlText w:val="•"/>
      <w:lvlJc w:val="left"/>
      <w:pPr>
        <w:ind w:left="7128" w:hanging="360"/>
      </w:pPr>
      <w:rPr>
        <w:rFonts w:hint="default"/>
      </w:rPr>
    </w:lvl>
    <w:lvl w:ilvl="8" w:tentative="0">
      <w:start w:val="0"/>
      <w:numFmt w:val="bullet"/>
      <w:lvlText w:val="•"/>
      <w:lvlJc w:val="left"/>
      <w:pPr>
        <w:ind w:left="8060" w:hanging="360"/>
      </w:pPr>
      <w:rPr>
        <w:rFonts w:hint="default"/>
      </w:rPr>
    </w:lvl>
  </w:abstractNum>
  <w:abstractNum w:abstractNumId="13">
    <w:nsid w:val="BF205925"/>
    <w:multiLevelType w:val="multilevel"/>
    <w:tmpl w:val="BF205925"/>
    <w:lvl w:ilvl="0" w:tentative="0">
      <w:start w:val="4"/>
      <w:numFmt w:val="decimal"/>
      <w:lvlText w:val="%1"/>
      <w:lvlJc w:val="left"/>
      <w:pPr>
        <w:ind w:left="1560" w:hanging="480"/>
        <w:jc w:val="left"/>
      </w:pPr>
      <w:rPr>
        <w:rFonts w:hint="default"/>
      </w:rPr>
    </w:lvl>
    <w:lvl w:ilvl="1" w:tentative="0">
      <w:start w:val="1"/>
      <w:numFmt w:val="decimal"/>
      <w:lvlText w:val="%1.%2"/>
      <w:lvlJc w:val="left"/>
      <w:pPr>
        <w:ind w:left="1560" w:hanging="480"/>
        <w:jc w:val="left"/>
      </w:pPr>
      <w:rPr>
        <w:rFonts w:hint="default" w:ascii="宋体" w:hAnsi="宋体" w:eastAsia="宋体" w:cs="宋体"/>
        <w:w w:val="100"/>
        <w:sz w:val="24"/>
        <w:szCs w:val="24"/>
      </w:rPr>
    </w:lvl>
    <w:lvl w:ilvl="2" w:tentative="0">
      <w:start w:val="0"/>
      <w:numFmt w:val="bullet"/>
      <w:lvlText w:val="•"/>
      <w:lvlJc w:val="left"/>
      <w:pPr>
        <w:ind w:left="3233" w:hanging="480"/>
      </w:pPr>
      <w:rPr>
        <w:rFonts w:hint="default"/>
      </w:rPr>
    </w:lvl>
    <w:lvl w:ilvl="3" w:tentative="0">
      <w:start w:val="0"/>
      <w:numFmt w:val="bullet"/>
      <w:lvlText w:val="•"/>
      <w:lvlJc w:val="left"/>
      <w:pPr>
        <w:ind w:left="4069" w:hanging="480"/>
      </w:pPr>
      <w:rPr>
        <w:rFonts w:hint="default"/>
      </w:rPr>
    </w:lvl>
    <w:lvl w:ilvl="4" w:tentative="0">
      <w:start w:val="0"/>
      <w:numFmt w:val="bullet"/>
      <w:lvlText w:val="•"/>
      <w:lvlJc w:val="left"/>
      <w:pPr>
        <w:ind w:left="4906" w:hanging="480"/>
      </w:pPr>
      <w:rPr>
        <w:rFonts w:hint="default"/>
      </w:rPr>
    </w:lvl>
    <w:lvl w:ilvl="5" w:tentative="0">
      <w:start w:val="0"/>
      <w:numFmt w:val="bullet"/>
      <w:lvlText w:val="•"/>
      <w:lvlJc w:val="left"/>
      <w:pPr>
        <w:ind w:left="5743" w:hanging="480"/>
      </w:pPr>
      <w:rPr>
        <w:rFonts w:hint="default"/>
      </w:rPr>
    </w:lvl>
    <w:lvl w:ilvl="6" w:tentative="0">
      <w:start w:val="0"/>
      <w:numFmt w:val="bullet"/>
      <w:lvlText w:val="•"/>
      <w:lvlJc w:val="left"/>
      <w:pPr>
        <w:ind w:left="6579" w:hanging="480"/>
      </w:pPr>
      <w:rPr>
        <w:rFonts w:hint="default"/>
      </w:rPr>
    </w:lvl>
    <w:lvl w:ilvl="7" w:tentative="0">
      <w:start w:val="0"/>
      <w:numFmt w:val="bullet"/>
      <w:lvlText w:val="•"/>
      <w:lvlJc w:val="left"/>
      <w:pPr>
        <w:ind w:left="7416" w:hanging="480"/>
      </w:pPr>
      <w:rPr>
        <w:rFonts w:hint="default"/>
      </w:rPr>
    </w:lvl>
    <w:lvl w:ilvl="8" w:tentative="0">
      <w:start w:val="0"/>
      <w:numFmt w:val="bullet"/>
      <w:lvlText w:val="•"/>
      <w:lvlJc w:val="left"/>
      <w:pPr>
        <w:ind w:left="8252" w:hanging="480"/>
      </w:pPr>
      <w:rPr>
        <w:rFonts w:hint="default"/>
      </w:rPr>
    </w:lvl>
  </w:abstractNum>
  <w:abstractNum w:abstractNumId="14">
    <w:nsid w:val="C8879AEF"/>
    <w:multiLevelType w:val="multilevel"/>
    <w:tmpl w:val="C8879AEF"/>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15">
    <w:nsid w:val="CF092B84"/>
    <w:multiLevelType w:val="multilevel"/>
    <w:tmpl w:val="CF092B84"/>
    <w:lvl w:ilvl="0" w:tentative="0">
      <w:start w:val="2"/>
      <w:numFmt w:val="decimal"/>
      <w:lvlText w:val="%1"/>
      <w:lvlJc w:val="left"/>
      <w:pPr>
        <w:ind w:left="1560" w:hanging="480"/>
        <w:jc w:val="left"/>
      </w:pPr>
      <w:rPr>
        <w:rFonts w:hint="default"/>
      </w:rPr>
    </w:lvl>
    <w:lvl w:ilvl="1" w:tentative="0">
      <w:start w:val="1"/>
      <w:numFmt w:val="decimal"/>
      <w:lvlText w:val="%1.%2"/>
      <w:lvlJc w:val="left"/>
      <w:pPr>
        <w:ind w:left="1560" w:hanging="480"/>
        <w:jc w:val="left"/>
      </w:pPr>
      <w:rPr>
        <w:rFonts w:hint="default" w:ascii="宋体" w:hAnsi="宋体" w:eastAsia="宋体" w:cs="宋体"/>
        <w:w w:val="100"/>
        <w:sz w:val="24"/>
        <w:szCs w:val="24"/>
      </w:rPr>
    </w:lvl>
    <w:lvl w:ilvl="2" w:tentative="0">
      <w:start w:val="1"/>
      <w:numFmt w:val="decimal"/>
      <w:lvlText w:val="%1.%2.%3"/>
      <w:lvlJc w:val="left"/>
      <w:pPr>
        <w:ind w:left="2280" w:hanging="720"/>
        <w:jc w:val="left"/>
      </w:pPr>
      <w:rPr>
        <w:rFonts w:hint="default" w:ascii="宋体" w:hAnsi="宋体" w:eastAsia="宋体" w:cs="宋体"/>
        <w:w w:val="100"/>
        <w:sz w:val="24"/>
        <w:szCs w:val="24"/>
      </w:rPr>
    </w:lvl>
    <w:lvl w:ilvl="3" w:tentative="0">
      <w:start w:val="0"/>
      <w:numFmt w:val="bullet"/>
      <w:lvlText w:val="•"/>
      <w:lvlJc w:val="left"/>
      <w:pPr>
        <w:ind w:left="3979" w:hanging="720"/>
      </w:pPr>
      <w:rPr>
        <w:rFonts w:hint="default"/>
      </w:rPr>
    </w:lvl>
    <w:lvl w:ilvl="4" w:tentative="0">
      <w:start w:val="0"/>
      <w:numFmt w:val="bullet"/>
      <w:lvlText w:val="•"/>
      <w:lvlJc w:val="left"/>
      <w:pPr>
        <w:ind w:left="4828" w:hanging="720"/>
      </w:pPr>
      <w:rPr>
        <w:rFonts w:hint="default"/>
      </w:rPr>
    </w:lvl>
    <w:lvl w:ilvl="5" w:tentative="0">
      <w:start w:val="0"/>
      <w:numFmt w:val="bullet"/>
      <w:lvlText w:val="•"/>
      <w:lvlJc w:val="left"/>
      <w:pPr>
        <w:ind w:left="5678" w:hanging="720"/>
      </w:pPr>
      <w:rPr>
        <w:rFonts w:hint="default"/>
      </w:rPr>
    </w:lvl>
    <w:lvl w:ilvl="6" w:tentative="0">
      <w:start w:val="0"/>
      <w:numFmt w:val="bullet"/>
      <w:lvlText w:val="•"/>
      <w:lvlJc w:val="left"/>
      <w:pPr>
        <w:ind w:left="6527" w:hanging="720"/>
      </w:pPr>
      <w:rPr>
        <w:rFonts w:hint="default"/>
      </w:rPr>
    </w:lvl>
    <w:lvl w:ilvl="7" w:tentative="0">
      <w:start w:val="0"/>
      <w:numFmt w:val="bullet"/>
      <w:lvlText w:val="•"/>
      <w:lvlJc w:val="left"/>
      <w:pPr>
        <w:ind w:left="7377" w:hanging="720"/>
      </w:pPr>
      <w:rPr>
        <w:rFonts w:hint="default"/>
      </w:rPr>
    </w:lvl>
    <w:lvl w:ilvl="8" w:tentative="0">
      <w:start w:val="0"/>
      <w:numFmt w:val="bullet"/>
      <w:lvlText w:val="•"/>
      <w:lvlJc w:val="left"/>
      <w:pPr>
        <w:ind w:left="8226" w:hanging="720"/>
      </w:pPr>
      <w:rPr>
        <w:rFonts w:hint="default"/>
      </w:rPr>
    </w:lvl>
  </w:abstractNum>
  <w:abstractNum w:abstractNumId="16">
    <w:nsid w:val="D7F9FE59"/>
    <w:multiLevelType w:val="multilevel"/>
    <w:tmpl w:val="D7F9FE59"/>
    <w:lvl w:ilvl="0" w:tentative="0">
      <w:start w:val="0"/>
      <w:numFmt w:val="bullet"/>
      <w:lvlText w:val=""/>
      <w:lvlJc w:val="left"/>
      <w:pPr>
        <w:ind w:left="1620" w:hanging="420"/>
      </w:pPr>
      <w:rPr>
        <w:rFonts w:hint="default" w:ascii="Wingdings" w:hAnsi="Wingdings" w:eastAsia="Wingdings" w:cs="Wingdings"/>
        <w:w w:val="100"/>
        <w:sz w:val="24"/>
        <w:szCs w:val="24"/>
      </w:rPr>
    </w:lvl>
    <w:lvl w:ilvl="1" w:tentative="0">
      <w:start w:val="0"/>
      <w:numFmt w:val="bullet"/>
      <w:lvlText w:val="•"/>
      <w:lvlJc w:val="left"/>
      <w:pPr>
        <w:ind w:left="1883" w:hanging="420"/>
      </w:pPr>
      <w:rPr>
        <w:rFonts w:hint="default"/>
      </w:rPr>
    </w:lvl>
    <w:lvl w:ilvl="2" w:tentative="0">
      <w:start w:val="0"/>
      <w:numFmt w:val="bullet"/>
      <w:lvlText w:val="•"/>
      <w:lvlJc w:val="left"/>
      <w:pPr>
        <w:ind w:left="2146" w:hanging="420"/>
      </w:pPr>
      <w:rPr>
        <w:rFonts w:hint="default"/>
      </w:rPr>
    </w:lvl>
    <w:lvl w:ilvl="3" w:tentative="0">
      <w:start w:val="0"/>
      <w:numFmt w:val="bullet"/>
      <w:lvlText w:val="•"/>
      <w:lvlJc w:val="left"/>
      <w:pPr>
        <w:ind w:left="2409" w:hanging="420"/>
      </w:pPr>
      <w:rPr>
        <w:rFonts w:hint="default"/>
      </w:rPr>
    </w:lvl>
    <w:lvl w:ilvl="4" w:tentative="0">
      <w:start w:val="0"/>
      <w:numFmt w:val="bullet"/>
      <w:lvlText w:val="•"/>
      <w:lvlJc w:val="left"/>
      <w:pPr>
        <w:ind w:left="2672" w:hanging="420"/>
      </w:pPr>
      <w:rPr>
        <w:rFonts w:hint="default"/>
      </w:rPr>
    </w:lvl>
    <w:lvl w:ilvl="5" w:tentative="0">
      <w:start w:val="0"/>
      <w:numFmt w:val="bullet"/>
      <w:lvlText w:val="•"/>
      <w:lvlJc w:val="left"/>
      <w:pPr>
        <w:ind w:left="2935" w:hanging="420"/>
      </w:pPr>
      <w:rPr>
        <w:rFonts w:hint="default"/>
      </w:rPr>
    </w:lvl>
    <w:lvl w:ilvl="6" w:tentative="0">
      <w:start w:val="0"/>
      <w:numFmt w:val="bullet"/>
      <w:lvlText w:val="•"/>
      <w:lvlJc w:val="left"/>
      <w:pPr>
        <w:ind w:left="3198" w:hanging="420"/>
      </w:pPr>
      <w:rPr>
        <w:rFonts w:hint="default"/>
      </w:rPr>
    </w:lvl>
    <w:lvl w:ilvl="7" w:tentative="0">
      <w:start w:val="0"/>
      <w:numFmt w:val="bullet"/>
      <w:lvlText w:val="•"/>
      <w:lvlJc w:val="left"/>
      <w:pPr>
        <w:ind w:left="3461" w:hanging="420"/>
      </w:pPr>
      <w:rPr>
        <w:rFonts w:hint="default"/>
      </w:rPr>
    </w:lvl>
    <w:lvl w:ilvl="8" w:tentative="0">
      <w:start w:val="0"/>
      <w:numFmt w:val="bullet"/>
      <w:lvlText w:val="•"/>
      <w:lvlJc w:val="left"/>
      <w:pPr>
        <w:ind w:left="3724" w:hanging="420"/>
      </w:pPr>
      <w:rPr>
        <w:rFonts w:hint="default"/>
      </w:rPr>
    </w:lvl>
  </w:abstractNum>
  <w:abstractNum w:abstractNumId="17">
    <w:nsid w:val="DCBA6B53"/>
    <w:multiLevelType w:val="multilevel"/>
    <w:tmpl w:val="DCBA6B53"/>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18">
    <w:nsid w:val="E093A4B0"/>
    <w:multiLevelType w:val="multilevel"/>
    <w:tmpl w:val="E093A4B0"/>
    <w:lvl w:ilvl="0" w:tentative="0">
      <w:start w:val="0"/>
      <w:numFmt w:val="bullet"/>
      <w:lvlText w:val=""/>
      <w:lvlJc w:val="left"/>
      <w:pPr>
        <w:ind w:left="420" w:hanging="420"/>
      </w:pPr>
      <w:rPr>
        <w:rFonts w:hint="default" w:ascii="Wingdings" w:hAnsi="Wingdings" w:eastAsia="Wingdings" w:cs="Wingdings"/>
        <w:color w:val="2E2E2E"/>
        <w:w w:val="100"/>
        <w:sz w:val="24"/>
        <w:szCs w:val="24"/>
      </w:rPr>
    </w:lvl>
    <w:lvl w:ilvl="1" w:tentative="0">
      <w:start w:val="0"/>
      <w:numFmt w:val="bullet"/>
      <w:lvlText w:val="•"/>
      <w:lvlJc w:val="left"/>
      <w:pPr>
        <w:ind w:left="1206" w:hanging="420"/>
      </w:pPr>
      <w:rPr>
        <w:rFonts w:hint="default"/>
      </w:rPr>
    </w:lvl>
    <w:lvl w:ilvl="2" w:tentative="0">
      <w:start w:val="0"/>
      <w:numFmt w:val="bullet"/>
      <w:lvlText w:val="•"/>
      <w:lvlJc w:val="left"/>
      <w:pPr>
        <w:ind w:left="1992" w:hanging="420"/>
      </w:pPr>
      <w:rPr>
        <w:rFonts w:hint="default"/>
      </w:rPr>
    </w:lvl>
    <w:lvl w:ilvl="3" w:tentative="0">
      <w:start w:val="0"/>
      <w:numFmt w:val="bullet"/>
      <w:lvlText w:val="•"/>
      <w:lvlJc w:val="left"/>
      <w:pPr>
        <w:ind w:left="2778" w:hanging="420"/>
      </w:pPr>
      <w:rPr>
        <w:rFonts w:hint="default"/>
      </w:rPr>
    </w:lvl>
    <w:lvl w:ilvl="4" w:tentative="0">
      <w:start w:val="0"/>
      <w:numFmt w:val="bullet"/>
      <w:lvlText w:val="•"/>
      <w:lvlJc w:val="left"/>
      <w:pPr>
        <w:ind w:left="3564" w:hanging="420"/>
      </w:pPr>
      <w:rPr>
        <w:rFonts w:hint="default"/>
      </w:rPr>
    </w:lvl>
    <w:lvl w:ilvl="5" w:tentative="0">
      <w:start w:val="0"/>
      <w:numFmt w:val="bullet"/>
      <w:lvlText w:val="•"/>
      <w:lvlJc w:val="left"/>
      <w:pPr>
        <w:ind w:left="4351" w:hanging="420"/>
      </w:pPr>
      <w:rPr>
        <w:rFonts w:hint="default"/>
      </w:rPr>
    </w:lvl>
    <w:lvl w:ilvl="6" w:tentative="0">
      <w:start w:val="0"/>
      <w:numFmt w:val="bullet"/>
      <w:lvlText w:val="•"/>
      <w:lvlJc w:val="left"/>
      <w:pPr>
        <w:ind w:left="5137" w:hanging="420"/>
      </w:pPr>
      <w:rPr>
        <w:rFonts w:hint="default"/>
      </w:rPr>
    </w:lvl>
    <w:lvl w:ilvl="7" w:tentative="0">
      <w:start w:val="0"/>
      <w:numFmt w:val="bullet"/>
      <w:lvlText w:val="•"/>
      <w:lvlJc w:val="left"/>
      <w:pPr>
        <w:ind w:left="5923" w:hanging="420"/>
      </w:pPr>
      <w:rPr>
        <w:rFonts w:hint="default"/>
      </w:rPr>
    </w:lvl>
    <w:lvl w:ilvl="8" w:tentative="0">
      <w:start w:val="0"/>
      <w:numFmt w:val="bullet"/>
      <w:lvlText w:val="•"/>
      <w:lvlJc w:val="left"/>
      <w:pPr>
        <w:ind w:left="6709" w:hanging="420"/>
      </w:pPr>
      <w:rPr>
        <w:rFonts w:hint="default"/>
      </w:rPr>
    </w:lvl>
  </w:abstractNum>
  <w:abstractNum w:abstractNumId="19">
    <w:nsid w:val="F4B5D9F5"/>
    <w:multiLevelType w:val="multilevel"/>
    <w:tmpl w:val="F4B5D9F5"/>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20">
    <w:nsid w:val="F7735DC9"/>
    <w:multiLevelType w:val="multilevel"/>
    <w:tmpl w:val="F7735DC9"/>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19" w:hanging="420"/>
      </w:pPr>
      <w:rPr>
        <w:rFonts w:hint="default"/>
      </w:rPr>
    </w:lvl>
    <w:lvl w:ilvl="2" w:tentative="0">
      <w:start w:val="0"/>
      <w:numFmt w:val="bullet"/>
      <w:lvlText w:val="•"/>
      <w:lvlJc w:val="left"/>
      <w:pPr>
        <w:ind w:left="2019" w:hanging="420"/>
      </w:pPr>
      <w:rPr>
        <w:rFonts w:hint="default"/>
      </w:rPr>
    </w:lvl>
    <w:lvl w:ilvl="3" w:tentative="0">
      <w:start w:val="0"/>
      <w:numFmt w:val="bullet"/>
      <w:lvlText w:val="•"/>
      <w:lvlJc w:val="left"/>
      <w:pPr>
        <w:ind w:left="2819" w:hanging="420"/>
      </w:pPr>
      <w:rPr>
        <w:rFonts w:hint="default"/>
      </w:rPr>
    </w:lvl>
    <w:lvl w:ilvl="4" w:tentative="0">
      <w:start w:val="0"/>
      <w:numFmt w:val="bullet"/>
      <w:lvlText w:val="•"/>
      <w:lvlJc w:val="left"/>
      <w:pPr>
        <w:ind w:left="3619" w:hanging="420"/>
      </w:pPr>
      <w:rPr>
        <w:rFonts w:hint="default"/>
      </w:rPr>
    </w:lvl>
    <w:lvl w:ilvl="5" w:tentative="0">
      <w:start w:val="0"/>
      <w:numFmt w:val="bullet"/>
      <w:lvlText w:val="•"/>
      <w:lvlJc w:val="left"/>
      <w:pPr>
        <w:ind w:left="4419" w:hanging="420"/>
      </w:pPr>
      <w:rPr>
        <w:rFonts w:hint="default"/>
      </w:rPr>
    </w:lvl>
    <w:lvl w:ilvl="6" w:tentative="0">
      <w:start w:val="0"/>
      <w:numFmt w:val="bullet"/>
      <w:lvlText w:val="•"/>
      <w:lvlJc w:val="left"/>
      <w:pPr>
        <w:ind w:left="5218" w:hanging="420"/>
      </w:pPr>
      <w:rPr>
        <w:rFonts w:hint="default"/>
      </w:rPr>
    </w:lvl>
    <w:lvl w:ilvl="7" w:tentative="0">
      <w:start w:val="0"/>
      <w:numFmt w:val="bullet"/>
      <w:lvlText w:val="•"/>
      <w:lvlJc w:val="left"/>
      <w:pPr>
        <w:ind w:left="6018" w:hanging="420"/>
      </w:pPr>
      <w:rPr>
        <w:rFonts w:hint="default"/>
      </w:rPr>
    </w:lvl>
    <w:lvl w:ilvl="8" w:tentative="0">
      <w:start w:val="0"/>
      <w:numFmt w:val="bullet"/>
      <w:lvlText w:val="•"/>
      <w:lvlJc w:val="left"/>
      <w:pPr>
        <w:ind w:left="6818" w:hanging="420"/>
      </w:pPr>
      <w:rPr>
        <w:rFonts w:hint="default"/>
      </w:rPr>
    </w:lvl>
  </w:abstractNum>
  <w:abstractNum w:abstractNumId="21">
    <w:nsid w:val="0053208E"/>
    <w:multiLevelType w:val="multilevel"/>
    <w:tmpl w:val="0053208E"/>
    <w:lvl w:ilvl="0" w:tentative="0">
      <w:start w:val="1"/>
      <w:numFmt w:val="decimal"/>
      <w:lvlText w:val="%1"/>
      <w:lvlJc w:val="left"/>
      <w:pPr>
        <w:ind w:left="1560" w:hanging="480"/>
        <w:jc w:val="left"/>
      </w:pPr>
      <w:rPr>
        <w:rFonts w:hint="default"/>
      </w:rPr>
    </w:lvl>
    <w:lvl w:ilvl="1" w:tentative="0">
      <w:start w:val="1"/>
      <w:numFmt w:val="decimal"/>
      <w:lvlText w:val="%1.%2"/>
      <w:lvlJc w:val="left"/>
      <w:pPr>
        <w:ind w:left="1560" w:hanging="480"/>
        <w:jc w:val="left"/>
      </w:pPr>
      <w:rPr>
        <w:rFonts w:hint="default" w:ascii="宋体" w:hAnsi="宋体" w:eastAsia="宋体" w:cs="宋体"/>
        <w:w w:val="100"/>
        <w:sz w:val="24"/>
        <w:szCs w:val="24"/>
      </w:rPr>
    </w:lvl>
    <w:lvl w:ilvl="2" w:tentative="0">
      <w:start w:val="1"/>
      <w:numFmt w:val="decimal"/>
      <w:lvlText w:val="%1.%2.%3"/>
      <w:lvlJc w:val="left"/>
      <w:pPr>
        <w:ind w:left="2280" w:hanging="720"/>
        <w:jc w:val="left"/>
      </w:pPr>
      <w:rPr>
        <w:rFonts w:hint="default" w:ascii="宋体" w:hAnsi="宋体" w:eastAsia="宋体" w:cs="宋体"/>
        <w:w w:val="100"/>
        <w:sz w:val="24"/>
        <w:szCs w:val="24"/>
      </w:rPr>
    </w:lvl>
    <w:lvl w:ilvl="3" w:tentative="0">
      <w:start w:val="0"/>
      <w:numFmt w:val="bullet"/>
      <w:lvlText w:val="•"/>
      <w:lvlJc w:val="left"/>
      <w:pPr>
        <w:ind w:left="3235" w:hanging="720"/>
      </w:pPr>
      <w:rPr>
        <w:rFonts w:hint="default"/>
      </w:rPr>
    </w:lvl>
    <w:lvl w:ilvl="4" w:tentative="0">
      <w:start w:val="0"/>
      <w:numFmt w:val="bullet"/>
      <w:lvlText w:val="•"/>
      <w:lvlJc w:val="left"/>
      <w:pPr>
        <w:ind w:left="4191" w:hanging="720"/>
      </w:pPr>
      <w:rPr>
        <w:rFonts w:hint="default"/>
      </w:rPr>
    </w:lvl>
    <w:lvl w:ilvl="5" w:tentative="0">
      <w:start w:val="0"/>
      <w:numFmt w:val="bullet"/>
      <w:lvlText w:val="•"/>
      <w:lvlJc w:val="left"/>
      <w:pPr>
        <w:ind w:left="5147" w:hanging="720"/>
      </w:pPr>
      <w:rPr>
        <w:rFonts w:hint="default"/>
      </w:rPr>
    </w:lvl>
    <w:lvl w:ilvl="6" w:tentative="0">
      <w:start w:val="0"/>
      <w:numFmt w:val="bullet"/>
      <w:lvlText w:val="•"/>
      <w:lvlJc w:val="left"/>
      <w:pPr>
        <w:ind w:left="6103" w:hanging="720"/>
      </w:pPr>
      <w:rPr>
        <w:rFonts w:hint="default"/>
      </w:rPr>
    </w:lvl>
    <w:lvl w:ilvl="7" w:tentative="0">
      <w:start w:val="0"/>
      <w:numFmt w:val="bullet"/>
      <w:lvlText w:val="•"/>
      <w:lvlJc w:val="left"/>
      <w:pPr>
        <w:ind w:left="7058" w:hanging="720"/>
      </w:pPr>
      <w:rPr>
        <w:rFonts w:hint="default"/>
      </w:rPr>
    </w:lvl>
    <w:lvl w:ilvl="8" w:tentative="0">
      <w:start w:val="0"/>
      <w:numFmt w:val="bullet"/>
      <w:lvlText w:val="•"/>
      <w:lvlJc w:val="left"/>
      <w:pPr>
        <w:ind w:left="8014" w:hanging="720"/>
      </w:pPr>
      <w:rPr>
        <w:rFonts w:hint="default"/>
      </w:rPr>
    </w:lvl>
  </w:abstractNum>
  <w:abstractNum w:abstractNumId="22">
    <w:nsid w:val="0248C179"/>
    <w:multiLevelType w:val="multilevel"/>
    <w:tmpl w:val="0248C179"/>
    <w:lvl w:ilvl="0" w:tentative="0">
      <w:start w:val="1"/>
      <w:numFmt w:val="decimal"/>
      <w:lvlText w:val="%1"/>
      <w:lvlJc w:val="left"/>
      <w:pPr>
        <w:ind w:left="696" w:hanging="480"/>
        <w:jc w:val="left"/>
      </w:pPr>
      <w:rPr>
        <w:rFonts w:hint="default"/>
      </w:rPr>
    </w:lvl>
    <w:lvl w:ilvl="1" w:tentative="0">
      <w:start w:val="2"/>
      <w:numFmt w:val="decimal"/>
      <w:lvlText w:val="%1.%2"/>
      <w:lvlJc w:val="left"/>
      <w:pPr>
        <w:ind w:left="696" w:hanging="480"/>
        <w:jc w:val="left"/>
      </w:pPr>
      <w:rPr>
        <w:rFonts w:hint="default" w:ascii="宋体" w:hAnsi="宋体" w:eastAsia="宋体" w:cs="宋体"/>
        <w:w w:val="100"/>
        <w:sz w:val="24"/>
        <w:szCs w:val="24"/>
      </w:rPr>
    </w:lvl>
    <w:lvl w:ilvl="2" w:tentative="0">
      <w:start w:val="1"/>
      <w:numFmt w:val="decimal"/>
      <w:lvlText w:val="%1.%2.%3"/>
      <w:lvlJc w:val="left"/>
      <w:pPr>
        <w:ind w:left="936" w:hanging="720"/>
        <w:jc w:val="left"/>
      </w:pPr>
      <w:rPr>
        <w:rFonts w:hint="default"/>
        <w:spacing w:val="-60"/>
        <w:w w:val="100"/>
      </w:rPr>
    </w:lvl>
    <w:lvl w:ilvl="3" w:tentative="0">
      <w:start w:val="0"/>
      <w:numFmt w:val="bullet"/>
      <w:lvlText w:val="•"/>
      <w:lvlJc w:val="left"/>
      <w:pPr>
        <w:ind w:left="2936" w:hanging="720"/>
      </w:pPr>
      <w:rPr>
        <w:rFonts w:hint="default"/>
      </w:rPr>
    </w:lvl>
    <w:lvl w:ilvl="4" w:tentative="0">
      <w:start w:val="0"/>
      <w:numFmt w:val="bullet"/>
      <w:lvlText w:val="•"/>
      <w:lvlJc w:val="left"/>
      <w:pPr>
        <w:ind w:left="3935" w:hanging="720"/>
      </w:pPr>
      <w:rPr>
        <w:rFonts w:hint="default"/>
      </w:rPr>
    </w:lvl>
    <w:lvl w:ilvl="5" w:tentative="0">
      <w:start w:val="0"/>
      <w:numFmt w:val="bullet"/>
      <w:lvlText w:val="•"/>
      <w:lvlJc w:val="left"/>
      <w:pPr>
        <w:ind w:left="4933" w:hanging="720"/>
      </w:pPr>
      <w:rPr>
        <w:rFonts w:hint="default"/>
      </w:rPr>
    </w:lvl>
    <w:lvl w:ilvl="6" w:tentative="0">
      <w:start w:val="0"/>
      <w:numFmt w:val="bullet"/>
      <w:lvlText w:val="•"/>
      <w:lvlJc w:val="left"/>
      <w:pPr>
        <w:ind w:left="5932" w:hanging="720"/>
      </w:pPr>
      <w:rPr>
        <w:rFonts w:hint="default"/>
      </w:rPr>
    </w:lvl>
    <w:lvl w:ilvl="7" w:tentative="0">
      <w:start w:val="0"/>
      <w:numFmt w:val="bullet"/>
      <w:lvlText w:val="•"/>
      <w:lvlJc w:val="left"/>
      <w:pPr>
        <w:ind w:left="6930" w:hanging="720"/>
      </w:pPr>
      <w:rPr>
        <w:rFonts w:hint="default"/>
      </w:rPr>
    </w:lvl>
    <w:lvl w:ilvl="8" w:tentative="0">
      <w:start w:val="0"/>
      <w:numFmt w:val="bullet"/>
      <w:lvlText w:val="•"/>
      <w:lvlJc w:val="left"/>
      <w:pPr>
        <w:ind w:left="7929" w:hanging="720"/>
      </w:pPr>
      <w:rPr>
        <w:rFonts w:hint="default"/>
      </w:rPr>
    </w:lvl>
  </w:abstractNum>
  <w:abstractNum w:abstractNumId="23">
    <w:nsid w:val="03D62ECE"/>
    <w:multiLevelType w:val="multilevel"/>
    <w:tmpl w:val="03D62ECE"/>
    <w:lvl w:ilvl="0" w:tentative="0">
      <w:start w:val="0"/>
      <w:numFmt w:val="bullet"/>
      <w:lvlText w:val=""/>
      <w:lvlJc w:val="left"/>
      <w:pPr>
        <w:ind w:left="420" w:hanging="420"/>
      </w:pPr>
      <w:rPr>
        <w:rFonts w:hint="default" w:ascii="Wingdings" w:hAnsi="Wingdings" w:eastAsia="Wingdings" w:cs="Wingdings"/>
        <w:w w:val="100"/>
        <w:sz w:val="24"/>
        <w:szCs w:val="24"/>
      </w:rPr>
    </w:lvl>
    <w:lvl w:ilvl="1" w:tentative="0">
      <w:start w:val="0"/>
      <w:numFmt w:val="bullet"/>
      <w:lvlText w:val="•"/>
      <w:lvlJc w:val="left"/>
      <w:pPr>
        <w:ind w:left="1258" w:hanging="420"/>
      </w:pPr>
      <w:rPr>
        <w:rFonts w:hint="default"/>
      </w:rPr>
    </w:lvl>
    <w:lvl w:ilvl="2" w:tentative="0">
      <w:start w:val="0"/>
      <w:numFmt w:val="bullet"/>
      <w:lvlText w:val="•"/>
      <w:lvlJc w:val="left"/>
      <w:pPr>
        <w:ind w:left="2097" w:hanging="420"/>
      </w:pPr>
      <w:rPr>
        <w:rFonts w:hint="default"/>
      </w:rPr>
    </w:lvl>
    <w:lvl w:ilvl="3" w:tentative="0">
      <w:start w:val="0"/>
      <w:numFmt w:val="bullet"/>
      <w:lvlText w:val="•"/>
      <w:lvlJc w:val="left"/>
      <w:pPr>
        <w:ind w:left="2936" w:hanging="420"/>
      </w:pPr>
      <w:rPr>
        <w:rFonts w:hint="default"/>
      </w:rPr>
    </w:lvl>
    <w:lvl w:ilvl="4" w:tentative="0">
      <w:start w:val="0"/>
      <w:numFmt w:val="bullet"/>
      <w:lvlText w:val="•"/>
      <w:lvlJc w:val="left"/>
      <w:pPr>
        <w:ind w:left="3775" w:hanging="420"/>
      </w:pPr>
      <w:rPr>
        <w:rFonts w:hint="default"/>
      </w:rPr>
    </w:lvl>
    <w:lvl w:ilvl="5" w:tentative="0">
      <w:start w:val="0"/>
      <w:numFmt w:val="bullet"/>
      <w:lvlText w:val="•"/>
      <w:lvlJc w:val="left"/>
      <w:pPr>
        <w:ind w:left="4614" w:hanging="420"/>
      </w:pPr>
      <w:rPr>
        <w:rFonts w:hint="default"/>
      </w:rPr>
    </w:lvl>
    <w:lvl w:ilvl="6" w:tentative="0">
      <w:start w:val="0"/>
      <w:numFmt w:val="bullet"/>
      <w:lvlText w:val="•"/>
      <w:lvlJc w:val="left"/>
      <w:pPr>
        <w:ind w:left="5453" w:hanging="420"/>
      </w:pPr>
      <w:rPr>
        <w:rFonts w:hint="default"/>
      </w:rPr>
    </w:lvl>
    <w:lvl w:ilvl="7" w:tentative="0">
      <w:start w:val="0"/>
      <w:numFmt w:val="bullet"/>
      <w:lvlText w:val="•"/>
      <w:lvlJc w:val="left"/>
      <w:pPr>
        <w:ind w:left="6292" w:hanging="420"/>
      </w:pPr>
      <w:rPr>
        <w:rFonts w:hint="default"/>
      </w:rPr>
    </w:lvl>
    <w:lvl w:ilvl="8" w:tentative="0">
      <w:start w:val="0"/>
      <w:numFmt w:val="bullet"/>
      <w:lvlText w:val="•"/>
      <w:lvlJc w:val="left"/>
      <w:pPr>
        <w:ind w:left="7131" w:hanging="420"/>
      </w:pPr>
      <w:rPr>
        <w:rFonts w:hint="default"/>
      </w:rPr>
    </w:lvl>
  </w:abstractNum>
  <w:abstractNum w:abstractNumId="24">
    <w:nsid w:val="0E640482"/>
    <w:multiLevelType w:val="multilevel"/>
    <w:tmpl w:val="0E640482"/>
    <w:lvl w:ilvl="0" w:tentative="0">
      <w:start w:val="1"/>
      <w:numFmt w:val="decimal"/>
      <w:lvlText w:val="%1"/>
      <w:lvlJc w:val="left"/>
      <w:pPr>
        <w:ind w:left="696" w:hanging="480"/>
        <w:jc w:val="left"/>
      </w:pPr>
      <w:rPr>
        <w:rFonts w:hint="default"/>
      </w:rPr>
    </w:lvl>
    <w:lvl w:ilvl="1" w:tentative="0">
      <w:start w:val="3"/>
      <w:numFmt w:val="decimal"/>
      <w:lvlText w:val="%1.%2"/>
      <w:lvlJc w:val="left"/>
      <w:pPr>
        <w:ind w:left="696" w:hanging="480"/>
        <w:jc w:val="left"/>
      </w:pPr>
      <w:rPr>
        <w:rFonts w:hint="default" w:ascii="宋体" w:hAnsi="宋体" w:eastAsia="宋体" w:cs="宋体"/>
        <w:w w:val="100"/>
        <w:sz w:val="24"/>
        <w:szCs w:val="24"/>
      </w:rPr>
    </w:lvl>
    <w:lvl w:ilvl="2" w:tentative="0">
      <w:start w:val="1"/>
      <w:numFmt w:val="decimal"/>
      <w:lvlText w:val="%1.%2.%3"/>
      <w:lvlJc w:val="left"/>
      <w:pPr>
        <w:ind w:left="936" w:hanging="720"/>
        <w:jc w:val="left"/>
      </w:pPr>
      <w:rPr>
        <w:rFonts w:hint="default" w:ascii="宋体" w:hAnsi="宋体" w:eastAsia="宋体" w:cs="宋体"/>
        <w:w w:val="100"/>
        <w:sz w:val="24"/>
        <w:szCs w:val="24"/>
      </w:rPr>
    </w:lvl>
    <w:lvl w:ilvl="3" w:tentative="0">
      <w:start w:val="0"/>
      <w:numFmt w:val="bullet"/>
      <w:lvlText w:val="•"/>
      <w:lvlJc w:val="left"/>
      <w:pPr>
        <w:ind w:left="2936" w:hanging="720"/>
      </w:pPr>
      <w:rPr>
        <w:rFonts w:hint="default"/>
      </w:rPr>
    </w:lvl>
    <w:lvl w:ilvl="4" w:tentative="0">
      <w:start w:val="0"/>
      <w:numFmt w:val="bullet"/>
      <w:lvlText w:val="•"/>
      <w:lvlJc w:val="left"/>
      <w:pPr>
        <w:ind w:left="3935" w:hanging="720"/>
      </w:pPr>
      <w:rPr>
        <w:rFonts w:hint="default"/>
      </w:rPr>
    </w:lvl>
    <w:lvl w:ilvl="5" w:tentative="0">
      <w:start w:val="0"/>
      <w:numFmt w:val="bullet"/>
      <w:lvlText w:val="•"/>
      <w:lvlJc w:val="left"/>
      <w:pPr>
        <w:ind w:left="4933" w:hanging="720"/>
      </w:pPr>
      <w:rPr>
        <w:rFonts w:hint="default"/>
      </w:rPr>
    </w:lvl>
    <w:lvl w:ilvl="6" w:tentative="0">
      <w:start w:val="0"/>
      <w:numFmt w:val="bullet"/>
      <w:lvlText w:val="•"/>
      <w:lvlJc w:val="left"/>
      <w:pPr>
        <w:ind w:left="5932" w:hanging="720"/>
      </w:pPr>
      <w:rPr>
        <w:rFonts w:hint="default"/>
      </w:rPr>
    </w:lvl>
    <w:lvl w:ilvl="7" w:tentative="0">
      <w:start w:val="0"/>
      <w:numFmt w:val="bullet"/>
      <w:lvlText w:val="•"/>
      <w:lvlJc w:val="left"/>
      <w:pPr>
        <w:ind w:left="6930" w:hanging="720"/>
      </w:pPr>
      <w:rPr>
        <w:rFonts w:hint="default"/>
      </w:rPr>
    </w:lvl>
    <w:lvl w:ilvl="8" w:tentative="0">
      <w:start w:val="0"/>
      <w:numFmt w:val="bullet"/>
      <w:lvlText w:val="•"/>
      <w:lvlJc w:val="left"/>
      <w:pPr>
        <w:ind w:left="7929" w:hanging="720"/>
      </w:pPr>
      <w:rPr>
        <w:rFonts w:hint="default"/>
      </w:rPr>
    </w:lvl>
  </w:abstractNum>
  <w:abstractNum w:abstractNumId="25">
    <w:nsid w:val="1ACDE60F"/>
    <w:multiLevelType w:val="multilevel"/>
    <w:tmpl w:val="1ACDE60F"/>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72" w:hanging="420"/>
      </w:pPr>
      <w:rPr>
        <w:rFonts w:hint="default"/>
      </w:rPr>
    </w:lvl>
    <w:lvl w:ilvl="2" w:tentative="0">
      <w:start w:val="0"/>
      <w:numFmt w:val="bullet"/>
      <w:lvlText w:val="•"/>
      <w:lvlJc w:val="left"/>
      <w:pPr>
        <w:ind w:left="2125" w:hanging="420"/>
      </w:pPr>
      <w:rPr>
        <w:rFonts w:hint="default"/>
      </w:rPr>
    </w:lvl>
    <w:lvl w:ilvl="3" w:tentative="0">
      <w:start w:val="0"/>
      <w:numFmt w:val="bullet"/>
      <w:lvlText w:val="•"/>
      <w:lvlJc w:val="left"/>
      <w:pPr>
        <w:ind w:left="2978" w:hanging="420"/>
      </w:pPr>
      <w:rPr>
        <w:rFonts w:hint="default"/>
      </w:rPr>
    </w:lvl>
    <w:lvl w:ilvl="4" w:tentative="0">
      <w:start w:val="0"/>
      <w:numFmt w:val="bullet"/>
      <w:lvlText w:val="•"/>
      <w:lvlJc w:val="left"/>
      <w:pPr>
        <w:ind w:left="3830" w:hanging="420"/>
      </w:pPr>
      <w:rPr>
        <w:rFonts w:hint="default"/>
      </w:rPr>
    </w:lvl>
    <w:lvl w:ilvl="5" w:tentative="0">
      <w:start w:val="0"/>
      <w:numFmt w:val="bullet"/>
      <w:lvlText w:val="•"/>
      <w:lvlJc w:val="left"/>
      <w:pPr>
        <w:ind w:left="4683" w:hanging="420"/>
      </w:pPr>
      <w:rPr>
        <w:rFonts w:hint="default"/>
      </w:rPr>
    </w:lvl>
    <w:lvl w:ilvl="6" w:tentative="0">
      <w:start w:val="0"/>
      <w:numFmt w:val="bullet"/>
      <w:lvlText w:val="•"/>
      <w:lvlJc w:val="left"/>
      <w:pPr>
        <w:ind w:left="5536" w:hanging="420"/>
      </w:pPr>
      <w:rPr>
        <w:rFonts w:hint="default"/>
      </w:rPr>
    </w:lvl>
    <w:lvl w:ilvl="7" w:tentative="0">
      <w:start w:val="0"/>
      <w:numFmt w:val="bullet"/>
      <w:lvlText w:val="•"/>
      <w:lvlJc w:val="left"/>
      <w:pPr>
        <w:ind w:left="6388" w:hanging="420"/>
      </w:pPr>
      <w:rPr>
        <w:rFonts w:hint="default"/>
      </w:rPr>
    </w:lvl>
    <w:lvl w:ilvl="8" w:tentative="0">
      <w:start w:val="0"/>
      <w:numFmt w:val="bullet"/>
      <w:lvlText w:val="•"/>
      <w:lvlJc w:val="left"/>
      <w:pPr>
        <w:ind w:left="7241" w:hanging="420"/>
      </w:pPr>
      <w:rPr>
        <w:rFonts w:hint="default"/>
      </w:rPr>
    </w:lvl>
  </w:abstractNum>
  <w:abstractNum w:abstractNumId="26">
    <w:nsid w:val="243FCF68"/>
    <w:multiLevelType w:val="multilevel"/>
    <w:tmpl w:val="243FCF68"/>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06" w:hanging="420"/>
      </w:pPr>
      <w:rPr>
        <w:rFonts w:hint="default"/>
      </w:rPr>
    </w:lvl>
    <w:lvl w:ilvl="2" w:tentative="0">
      <w:start w:val="0"/>
      <w:numFmt w:val="bullet"/>
      <w:lvlText w:val="•"/>
      <w:lvlJc w:val="left"/>
      <w:pPr>
        <w:ind w:left="1992" w:hanging="420"/>
      </w:pPr>
      <w:rPr>
        <w:rFonts w:hint="default"/>
      </w:rPr>
    </w:lvl>
    <w:lvl w:ilvl="3" w:tentative="0">
      <w:start w:val="0"/>
      <w:numFmt w:val="bullet"/>
      <w:lvlText w:val="•"/>
      <w:lvlJc w:val="left"/>
      <w:pPr>
        <w:ind w:left="2778" w:hanging="420"/>
      </w:pPr>
      <w:rPr>
        <w:rFonts w:hint="default"/>
      </w:rPr>
    </w:lvl>
    <w:lvl w:ilvl="4" w:tentative="0">
      <w:start w:val="0"/>
      <w:numFmt w:val="bullet"/>
      <w:lvlText w:val="•"/>
      <w:lvlJc w:val="left"/>
      <w:pPr>
        <w:ind w:left="3564" w:hanging="420"/>
      </w:pPr>
      <w:rPr>
        <w:rFonts w:hint="default"/>
      </w:rPr>
    </w:lvl>
    <w:lvl w:ilvl="5" w:tentative="0">
      <w:start w:val="0"/>
      <w:numFmt w:val="bullet"/>
      <w:lvlText w:val="•"/>
      <w:lvlJc w:val="left"/>
      <w:pPr>
        <w:ind w:left="4350" w:hanging="420"/>
      </w:pPr>
      <w:rPr>
        <w:rFonts w:hint="default"/>
      </w:rPr>
    </w:lvl>
    <w:lvl w:ilvl="6" w:tentative="0">
      <w:start w:val="0"/>
      <w:numFmt w:val="bullet"/>
      <w:lvlText w:val="•"/>
      <w:lvlJc w:val="left"/>
      <w:pPr>
        <w:ind w:left="5136" w:hanging="420"/>
      </w:pPr>
      <w:rPr>
        <w:rFonts w:hint="default"/>
      </w:rPr>
    </w:lvl>
    <w:lvl w:ilvl="7" w:tentative="0">
      <w:start w:val="0"/>
      <w:numFmt w:val="bullet"/>
      <w:lvlText w:val="•"/>
      <w:lvlJc w:val="left"/>
      <w:pPr>
        <w:ind w:left="5922" w:hanging="420"/>
      </w:pPr>
      <w:rPr>
        <w:rFonts w:hint="default"/>
      </w:rPr>
    </w:lvl>
    <w:lvl w:ilvl="8" w:tentative="0">
      <w:start w:val="0"/>
      <w:numFmt w:val="bullet"/>
      <w:lvlText w:val="•"/>
      <w:lvlJc w:val="left"/>
      <w:pPr>
        <w:ind w:left="6708" w:hanging="420"/>
      </w:pPr>
      <w:rPr>
        <w:rFonts w:hint="default"/>
      </w:rPr>
    </w:lvl>
  </w:abstractNum>
  <w:abstractNum w:abstractNumId="27">
    <w:nsid w:val="2470EC97"/>
    <w:multiLevelType w:val="multilevel"/>
    <w:tmpl w:val="2470EC97"/>
    <w:lvl w:ilvl="0" w:tentative="0">
      <w:start w:val="0"/>
      <w:numFmt w:val="bullet"/>
      <w:lvlText w:val=""/>
      <w:lvlJc w:val="left"/>
      <w:pPr>
        <w:ind w:left="1620" w:hanging="420"/>
      </w:pPr>
      <w:rPr>
        <w:rFonts w:hint="default" w:ascii="Wingdings" w:hAnsi="Wingdings" w:eastAsia="Wingdings" w:cs="Wingdings"/>
        <w:w w:val="100"/>
        <w:sz w:val="24"/>
        <w:szCs w:val="24"/>
      </w:rPr>
    </w:lvl>
    <w:lvl w:ilvl="1" w:tentative="0">
      <w:start w:val="0"/>
      <w:numFmt w:val="bullet"/>
      <w:lvlText w:val="•"/>
      <w:lvlJc w:val="left"/>
      <w:pPr>
        <w:ind w:left="1883" w:hanging="420"/>
      </w:pPr>
      <w:rPr>
        <w:rFonts w:hint="default"/>
      </w:rPr>
    </w:lvl>
    <w:lvl w:ilvl="2" w:tentative="0">
      <w:start w:val="0"/>
      <w:numFmt w:val="bullet"/>
      <w:lvlText w:val="•"/>
      <w:lvlJc w:val="left"/>
      <w:pPr>
        <w:ind w:left="2146" w:hanging="420"/>
      </w:pPr>
      <w:rPr>
        <w:rFonts w:hint="default"/>
      </w:rPr>
    </w:lvl>
    <w:lvl w:ilvl="3" w:tentative="0">
      <w:start w:val="0"/>
      <w:numFmt w:val="bullet"/>
      <w:lvlText w:val="•"/>
      <w:lvlJc w:val="left"/>
      <w:pPr>
        <w:ind w:left="2409" w:hanging="420"/>
      </w:pPr>
      <w:rPr>
        <w:rFonts w:hint="default"/>
      </w:rPr>
    </w:lvl>
    <w:lvl w:ilvl="4" w:tentative="0">
      <w:start w:val="0"/>
      <w:numFmt w:val="bullet"/>
      <w:lvlText w:val="•"/>
      <w:lvlJc w:val="left"/>
      <w:pPr>
        <w:ind w:left="2672" w:hanging="420"/>
      </w:pPr>
      <w:rPr>
        <w:rFonts w:hint="default"/>
      </w:rPr>
    </w:lvl>
    <w:lvl w:ilvl="5" w:tentative="0">
      <w:start w:val="0"/>
      <w:numFmt w:val="bullet"/>
      <w:lvlText w:val="•"/>
      <w:lvlJc w:val="left"/>
      <w:pPr>
        <w:ind w:left="2935" w:hanging="420"/>
      </w:pPr>
      <w:rPr>
        <w:rFonts w:hint="default"/>
      </w:rPr>
    </w:lvl>
    <w:lvl w:ilvl="6" w:tentative="0">
      <w:start w:val="0"/>
      <w:numFmt w:val="bullet"/>
      <w:lvlText w:val="•"/>
      <w:lvlJc w:val="left"/>
      <w:pPr>
        <w:ind w:left="3198" w:hanging="420"/>
      </w:pPr>
      <w:rPr>
        <w:rFonts w:hint="default"/>
      </w:rPr>
    </w:lvl>
    <w:lvl w:ilvl="7" w:tentative="0">
      <w:start w:val="0"/>
      <w:numFmt w:val="bullet"/>
      <w:lvlText w:val="•"/>
      <w:lvlJc w:val="left"/>
      <w:pPr>
        <w:ind w:left="3461" w:hanging="420"/>
      </w:pPr>
      <w:rPr>
        <w:rFonts w:hint="default"/>
      </w:rPr>
    </w:lvl>
    <w:lvl w:ilvl="8" w:tentative="0">
      <w:start w:val="0"/>
      <w:numFmt w:val="bullet"/>
      <w:lvlText w:val="•"/>
      <w:lvlJc w:val="left"/>
      <w:pPr>
        <w:ind w:left="3724" w:hanging="420"/>
      </w:pPr>
      <w:rPr>
        <w:rFonts w:hint="default"/>
      </w:rPr>
    </w:lvl>
  </w:abstractNum>
  <w:abstractNum w:abstractNumId="28">
    <w:nsid w:val="25B654F3"/>
    <w:multiLevelType w:val="multilevel"/>
    <w:tmpl w:val="25B654F3"/>
    <w:lvl w:ilvl="0" w:tentative="0">
      <w:start w:val="0"/>
      <w:numFmt w:val="bullet"/>
      <w:lvlText w:val=""/>
      <w:lvlJc w:val="left"/>
      <w:pPr>
        <w:ind w:left="420" w:hanging="420"/>
      </w:pPr>
      <w:rPr>
        <w:rFonts w:hint="default" w:ascii="Wingdings" w:hAnsi="Wingdings" w:eastAsia="Wingdings" w:cs="Wingdings"/>
        <w:w w:val="100"/>
        <w:sz w:val="24"/>
        <w:szCs w:val="24"/>
      </w:rPr>
    </w:lvl>
    <w:lvl w:ilvl="1" w:tentative="0">
      <w:start w:val="0"/>
      <w:numFmt w:val="bullet"/>
      <w:lvlText w:val="•"/>
      <w:lvlJc w:val="left"/>
      <w:pPr>
        <w:ind w:left="1258" w:hanging="420"/>
      </w:pPr>
      <w:rPr>
        <w:rFonts w:hint="default"/>
      </w:rPr>
    </w:lvl>
    <w:lvl w:ilvl="2" w:tentative="0">
      <w:start w:val="0"/>
      <w:numFmt w:val="bullet"/>
      <w:lvlText w:val="•"/>
      <w:lvlJc w:val="left"/>
      <w:pPr>
        <w:ind w:left="2097" w:hanging="420"/>
      </w:pPr>
      <w:rPr>
        <w:rFonts w:hint="default"/>
      </w:rPr>
    </w:lvl>
    <w:lvl w:ilvl="3" w:tentative="0">
      <w:start w:val="0"/>
      <w:numFmt w:val="bullet"/>
      <w:lvlText w:val="•"/>
      <w:lvlJc w:val="left"/>
      <w:pPr>
        <w:ind w:left="2936" w:hanging="420"/>
      </w:pPr>
      <w:rPr>
        <w:rFonts w:hint="default"/>
      </w:rPr>
    </w:lvl>
    <w:lvl w:ilvl="4" w:tentative="0">
      <w:start w:val="0"/>
      <w:numFmt w:val="bullet"/>
      <w:lvlText w:val="•"/>
      <w:lvlJc w:val="left"/>
      <w:pPr>
        <w:ind w:left="3775" w:hanging="420"/>
      </w:pPr>
      <w:rPr>
        <w:rFonts w:hint="default"/>
      </w:rPr>
    </w:lvl>
    <w:lvl w:ilvl="5" w:tentative="0">
      <w:start w:val="0"/>
      <w:numFmt w:val="bullet"/>
      <w:lvlText w:val="•"/>
      <w:lvlJc w:val="left"/>
      <w:pPr>
        <w:ind w:left="4614" w:hanging="420"/>
      </w:pPr>
      <w:rPr>
        <w:rFonts w:hint="default"/>
      </w:rPr>
    </w:lvl>
    <w:lvl w:ilvl="6" w:tentative="0">
      <w:start w:val="0"/>
      <w:numFmt w:val="bullet"/>
      <w:lvlText w:val="•"/>
      <w:lvlJc w:val="left"/>
      <w:pPr>
        <w:ind w:left="5453" w:hanging="420"/>
      </w:pPr>
      <w:rPr>
        <w:rFonts w:hint="default"/>
      </w:rPr>
    </w:lvl>
    <w:lvl w:ilvl="7" w:tentative="0">
      <w:start w:val="0"/>
      <w:numFmt w:val="bullet"/>
      <w:lvlText w:val="•"/>
      <w:lvlJc w:val="left"/>
      <w:pPr>
        <w:ind w:left="6292" w:hanging="420"/>
      </w:pPr>
      <w:rPr>
        <w:rFonts w:hint="default"/>
      </w:rPr>
    </w:lvl>
    <w:lvl w:ilvl="8" w:tentative="0">
      <w:start w:val="0"/>
      <w:numFmt w:val="bullet"/>
      <w:lvlText w:val="•"/>
      <w:lvlJc w:val="left"/>
      <w:pPr>
        <w:ind w:left="7131" w:hanging="420"/>
      </w:pPr>
      <w:rPr>
        <w:rFonts w:hint="default"/>
      </w:rPr>
    </w:lvl>
  </w:abstractNum>
  <w:abstractNum w:abstractNumId="29">
    <w:nsid w:val="2A8F537B"/>
    <w:multiLevelType w:val="multilevel"/>
    <w:tmpl w:val="2A8F537B"/>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30">
    <w:nsid w:val="30FC5B15"/>
    <w:multiLevelType w:val="multilevel"/>
    <w:tmpl w:val="30FC5B15"/>
    <w:lvl w:ilvl="0" w:tentative="0">
      <w:start w:val="0"/>
      <w:numFmt w:val="bullet"/>
      <w:lvlText w:val=""/>
      <w:lvlJc w:val="left"/>
      <w:pPr>
        <w:ind w:left="439" w:hanging="420"/>
      </w:pPr>
      <w:rPr>
        <w:rFonts w:hint="default"/>
        <w:highlight w:val="lightGray"/>
      </w:rPr>
    </w:lvl>
    <w:lvl w:ilvl="1" w:tentative="0">
      <w:start w:val="0"/>
      <w:numFmt w:val="bullet"/>
      <w:lvlText w:val="•"/>
      <w:lvlJc w:val="left"/>
      <w:pPr>
        <w:ind w:left="1228" w:hanging="420"/>
      </w:pPr>
      <w:rPr>
        <w:rFonts w:hint="default"/>
      </w:rPr>
    </w:lvl>
    <w:lvl w:ilvl="2" w:tentative="0">
      <w:start w:val="0"/>
      <w:numFmt w:val="bullet"/>
      <w:lvlText w:val="•"/>
      <w:lvlJc w:val="left"/>
      <w:pPr>
        <w:ind w:left="2016" w:hanging="420"/>
      </w:pPr>
      <w:rPr>
        <w:rFonts w:hint="default"/>
      </w:rPr>
    </w:lvl>
    <w:lvl w:ilvl="3" w:tentative="0">
      <w:start w:val="0"/>
      <w:numFmt w:val="bullet"/>
      <w:lvlText w:val="•"/>
      <w:lvlJc w:val="left"/>
      <w:pPr>
        <w:ind w:left="2804" w:hanging="420"/>
      </w:pPr>
      <w:rPr>
        <w:rFonts w:hint="default"/>
      </w:rPr>
    </w:lvl>
    <w:lvl w:ilvl="4" w:tentative="0">
      <w:start w:val="0"/>
      <w:numFmt w:val="bullet"/>
      <w:lvlText w:val="•"/>
      <w:lvlJc w:val="left"/>
      <w:pPr>
        <w:ind w:left="3592" w:hanging="420"/>
      </w:pPr>
      <w:rPr>
        <w:rFonts w:hint="default"/>
      </w:rPr>
    </w:lvl>
    <w:lvl w:ilvl="5" w:tentative="0">
      <w:start w:val="0"/>
      <w:numFmt w:val="bullet"/>
      <w:lvlText w:val="•"/>
      <w:lvlJc w:val="left"/>
      <w:pPr>
        <w:ind w:left="4381" w:hanging="420"/>
      </w:pPr>
      <w:rPr>
        <w:rFonts w:hint="default"/>
      </w:rPr>
    </w:lvl>
    <w:lvl w:ilvl="6" w:tentative="0">
      <w:start w:val="0"/>
      <w:numFmt w:val="bullet"/>
      <w:lvlText w:val="•"/>
      <w:lvlJc w:val="left"/>
      <w:pPr>
        <w:ind w:left="5169" w:hanging="420"/>
      </w:pPr>
      <w:rPr>
        <w:rFonts w:hint="default"/>
      </w:rPr>
    </w:lvl>
    <w:lvl w:ilvl="7" w:tentative="0">
      <w:start w:val="0"/>
      <w:numFmt w:val="bullet"/>
      <w:lvlText w:val="•"/>
      <w:lvlJc w:val="left"/>
      <w:pPr>
        <w:ind w:left="5957" w:hanging="420"/>
      </w:pPr>
      <w:rPr>
        <w:rFonts w:hint="default"/>
      </w:rPr>
    </w:lvl>
    <w:lvl w:ilvl="8" w:tentative="0">
      <w:start w:val="0"/>
      <w:numFmt w:val="bullet"/>
      <w:lvlText w:val="•"/>
      <w:lvlJc w:val="left"/>
      <w:pPr>
        <w:ind w:left="6745" w:hanging="420"/>
      </w:pPr>
      <w:rPr>
        <w:rFonts w:hint="default"/>
      </w:rPr>
    </w:lvl>
  </w:abstractNum>
  <w:abstractNum w:abstractNumId="31">
    <w:nsid w:val="322D85CA"/>
    <w:multiLevelType w:val="multilevel"/>
    <w:tmpl w:val="322D85CA"/>
    <w:lvl w:ilvl="0" w:tentative="0">
      <w:start w:val="1"/>
      <w:numFmt w:val="decimal"/>
      <w:lvlText w:val="%1."/>
      <w:lvlJc w:val="left"/>
      <w:pPr>
        <w:ind w:left="619" w:hanging="360"/>
        <w:jc w:val="left"/>
      </w:pPr>
      <w:rPr>
        <w:rFonts w:hint="default" w:ascii="宋体" w:hAnsi="宋体" w:eastAsia="宋体" w:cs="宋体"/>
        <w:w w:val="100"/>
        <w:sz w:val="24"/>
        <w:szCs w:val="24"/>
      </w:rPr>
    </w:lvl>
    <w:lvl w:ilvl="1" w:tentative="0">
      <w:start w:val="0"/>
      <w:numFmt w:val="bullet"/>
      <w:lvlText w:val="•"/>
      <w:lvlJc w:val="left"/>
      <w:pPr>
        <w:ind w:left="1419" w:hanging="360"/>
      </w:pPr>
      <w:rPr>
        <w:rFonts w:hint="default"/>
      </w:rPr>
    </w:lvl>
    <w:lvl w:ilvl="2" w:tentative="0">
      <w:start w:val="0"/>
      <w:numFmt w:val="bullet"/>
      <w:lvlText w:val="•"/>
      <w:lvlJc w:val="left"/>
      <w:pPr>
        <w:ind w:left="2218" w:hanging="360"/>
      </w:pPr>
      <w:rPr>
        <w:rFonts w:hint="default"/>
      </w:rPr>
    </w:lvl>
    <w:lvl w:ilvl="3" w:tentative="0">
      <w:start w:val="0"/>
      <w:numFmt w:val="bullet"/>
      <w:lvlText w:val="•"/>
      <w:lvlJc w:val="left"/>
      <w:pPr>
        <w:ind w:left="3017" w:hanging="360"/>
      </w:pPr>
      <w:rPr>
        <w:rFonts w:hint="default"/>
      </w:rPr>
    </w:lvl>
    <w:lvl w:ilvl="4" w:tentative="0">
      <w:start w:val="0"/>
      <w:numFmt w:val="bullet"/>
      <w:lvlText w:val="•"/>
      <w:lvlJc w:val="left"/>
      <w:pPr>
        <w:ind w:left="3816" w:hanging="360"/>
      </w:pPr>
      <w:rPr>
        <w:rFonts w:hint="default"/>
      </w:rPr>
    </w:lvl>
    <w:lvl w:ilvl="5" w:tentative="0">
      <w:start w:val="0"/>
      <w:numFmt w:val="bullet"/>
      <w:lvlText w:val="•"/>
      <w:lvlJc w:val="left"/>
      <w:pPr>
        <w:ind w:left="4615" w:hanging="360"/>
      </w:pPr>
      <w:rPr>
        <w:rFonts w:hint="default"/>
      </w:rPr>
    </w:lvl>
    <w:lvl w:ilvl="6" w:tentative="0">
      <w:start w:val="0"/>
      <w:numFmt w:val="bullet"/>
      <w:lvlText w:val="•"/>
      <w:lvlJc w:val="left"/>
      <w:pPr>
        <w:ind w:left="5414" w:hanging="360"/>
      </w:pPr>
      <w:rPr>
        <w:rFonts w:hint="default"/>
      </w:rPr>
    </w:lvl>
    <w:lvl w:ilvl="7" w:tentative="0">
      <w:start w:val="0"/>
      <w:numFmt w:val="bullet"/>
      <w:lvlText w:val="•"/>
      <w:lvlJc w:val="left"/>
      <w:pPr>
        <w:ind w:left="6213" w:hanging="360"/>
      </w:pPr>
      <w:rPr>
        <w:rFonts w:hint="default"/>
      </w:rPr>
    </w:lvl>
    <w:lvl w:ilvl="8" w:tentative="0">
      <w:start w:val="0"/>
      <w:numFmt w:val="bullet"/>
      <w:lvlText w:val="•"/>
      <w:lvlJc w:val="left"/>
      <w:pPr>
        <w:ind w:left="7012" w:hanging="360"/>
      </w:pPr>
      <w:rPr>
        <w:rFonts w:hint="default"/>
      </w:rPr>
    </w:lvl>
  </w:abstractNum>
  <w:abstractNum w:abstractNumId="32">
    <w:nsid w:val="39A0D9AC"/>
    <w:multiLevelType w:val="multilevel"/>
    <w:tmpl w:val="39A0D9AC"/>
    <w:lvl w:ilvl="0" w:tentative="0">
      <w:start w:val="3"/>
      <w:numFmt w:val="decimal"/>
      <w:lvlText w:val="%1"/>
      <w:lvlJc w:val="left"/>
      <w:pPr>
        <w:ind w:left="1020" w:hanging="420"/>
        <w:jc w:val="left"/>
      </w:pPr>
      <w:rPr>
        <w:rFonts w:hint="default"/>
      </w:rPr>
    </w:lvl>
    <w:lvl w:ilvl="1" w:tentative="0">
      <w:start w:val="1"/>
      <w:numFmt w:val="decimal"/>
      <w:lvlText w:val="%1.%2"/>
      <w:lvlJc w:val="left"/>
      <w:pPr>
        <w:ind w:left="1020" w:hanging="420"/>
        <w:jc w:val="left"/>
      </w:pPr>
      <w:rPr>
        <w:rFonts w:hint="default" w:ascii="宋体" w:hAnsi="宋体" w:eastAsia="宋体" w:cs="宋体"/>
        <w:w w:val="100"/>
        <w:sz w:val="24"/>
        <w:szCs w:val="24"/>
      </w:rPr>
    </w:lvl>
    <w:lvl w:ilvl="2" w:tentative="0">
      <w:start w:val="1"/>
      <w:numFmt w:val="decimal"/>
      <w:lvlText w:val="%1.%2.%3"/>
      <w:lvlJc w:val="left"/>
      <w:pPr>
        <w:ind w:left="1260" w:hanging="660"/>
        <w:jc w:val="left"/>
      </w:pPr>
      <w:rPr>
        <w:rFonts w:hint="default" w:ascii="宋体" w:hAnsi="宋体" w:eastAsia="宋体" w:cs="宋体"/>
        <w:w w:val="100"/>
        <w:sz w:val="24"/>
        <w:szCs w:val="24"/>
      </w:rPr>
    </w:lvl>
    <w:lvl w:ilvl="3" w:tentative="0">
      <w:start w:val="0"/>
      <w:numFmt w:val="bullet"/>
      <w:lvlText w:val="•"/>
      <w:lvlJc w:val="left"/>
      <w:pPr>
        <w:ind w:left="3185" w:hanging="660"/>
      </w:pPr>
      <w:rPr>
        <w:rFonts w:hint="default"/>
      </w:rPr>
    </w:lvl>
    <w:lvl w:ilvl="4" w:tentative="0">
      <w:start w:val="0"/>
      <w:numFmt w:val="bullet"/>
      <w:lvlText w:val="•"/>
      <w:lvlJc w:val="left"/>
      <w:pPr>
        <w:ind w:left="4148" w:hanging="660"/>
      </w:pPr>
      <w:rPr>
        <w:rFonts w:hint="default"/>
      </w:rPr>
    </w:lvl>
    <w:lvl w:ilvl="5" w:tentative="0">
      <w:start w:val="0"/>
      <w:numFmt w:val="bullet"/>
      <w:lvlText w:val="•"/>
      <w:lvlJc w:val="left"/>
      <w:pPr>
        <w:ind w:left="5111" w:hanging="660"/>
      </w:pPr>
      <w:rPr>
        <w:rFonts w:hint="default"/>
      </w:rPr>
    </w:lvl>
    <w:lvl w:ilvl="6" w:tentative="0">
      <w:start w:val="0"/>
      <w:numFmt w:val="bullet"/>
      <w:lvlText w:val="•"/>
      <w:lvlJc w:val="left"/>
      <w:pPr>
        <w:ind w:left="6074" w:hanging="660"/>
      </w:pPr>
      <w:rPr>
        <w:rFonts w:hint="default"/>
      </w:rPr>
    </w:lvl>
    <w:lvl w:ilvl="7" w:tentative="0">
      <w:start w:val="0"/>
      <w:numFmt w:val="bullet"/>
      <w:lvlText w:val="•"/>
      <w:lvlJc w:val="left"/>
      <w:pPr>
        <w:ind w:left="7037" w:hanging="660"/>
      </w:pPr>
      <w:rPr>
        <w:rFonts w:hint="default"/>
      </w:rPr>
    </w:lvl>
    <w:lvl w:ilvl="8" w:tentative="0">
      <w:start w:val="0"/>
      <w:numFmt w:val="bullet"/>
      <w:lvlText w:val="•"/>
      <w:lvlJc w:val="left"/>
      <w:pPr>
        <w:ind w:left="8000" w:hanging="660"/>
      </w:pPr>
      <w:rPr>
        <w:rFonts w:hint="default"/>
      </w:rPr>
    </w:lvl>
  </w:abstractNum>
  <w:abstractNum w:abstractNumId="33">
    <w:nsid w:val="46A08BB8"/>
    <w:multiLevelType w:val="multilevel"/>
    <w:tmpl w:val="46A08BB8"/>
    <w:lvl w:ilvl="0" w:tentative="0">
      <w:start w:val="0"/>
      <w:numFmt w:val="bullet"/>
      <w:lvlText w:val=""/>
      <w:lvlJc w:val="left"/>
      <w:pPr>
        <w:ind w:left="636" w:hanging="420"/>
      </w:pPr>
      <w:rPr>
        <w:rFonts w:hint="default" w:ascii="Wingdings" w:hAnsi="Wingdings" w:eastAsia="Wingdings" w:cs="Wingdings"/>
        <w:w w:val="100"/>
        <w:sz w:val="24"/>
        <w:szCs w:val="24"/>
      </w:rPr>
    </w:lvl>
    <w:lvl w:ilvl="1" w:tentative="0">
      <w:start w:val="0"/>
      <w:numFmt w:val="bullet"/>
      <w:lvlText w:val="•"/>
      <w:lvlJc w:val="left"/>
      <w:pPr>
        <w:ind w:left="1568" w:hanging="420"/>
      </w:pPr>
      <w:rPr>
        <w:rFonts w:hint="default"/>
      </w:rPr>
    </w:lvl>
    <w:lvl w:ilvl="2" w:tentative="0">
      <w:start w:val="0"/>
      <w:numFmt w:val="bullet"/>
      <w:lvlText w:val="•"/>
      <w:lvlJc w:val="left"/>
      <w:pPr>
        <w:ind w:left="2497" w:hanging="420"/>
      </w:pPr>
      <w:rPr>
        <w:rFonts w:hint="default"/>
      </w:rPr>
    </w:lvl>
    <w:lvl w:ilvl="3" w:tentative="0">
      <w:start w:val="0"/>
      <w:numFmt w:val="bullet"/>
      <w:lvlText w:val="•"/>
      <w:lvlJc w:val="left"/>
      <w:pPr>
        <w:ind w:left="3425" w:hanging="420"/>
      </w:pPr>
      <w:rPr>
        <w:rFonts w:hint="default"/>
      </w:rPr>
    </w:lvl>
    <w:lvl w:ilvl="4" w:tentative="0">
      <w:start w:val="0"/>
      <w:numFmt w:val="bullet"/>
      <w:lvlText w:val="•"/>
      <w:lvlJc w:val="left"/>
      <w:pPr>
        <w:ind w:left="4354" w:hanging="420"/>
      </w:pPr>
      <w:rPr>
        <w:rFonts w:hint="default"/>
      </w:rPr>
    </w:lvl>
    <w:lvl w:ilvl="5" w:tentative="0">
      <w:start w:val="0"/>
      <w:numFmt w:val="bullet"/>
      <w:lvlText w:val="•"/>
      <w:lvlJc w:val="left"/>
      <w:pPr>
        <w:ind w:left="5283" w:hanging="420"/>
      </w:pPr>
      <w:rPr>
        <w:rFonts w:hint="default"/>
      </w:rPr>
    </w:lvl>
    <w:lvl w:ilvl="6" w:tentative="0">
      <w:start w:val="0"/>
      <w:numFmt w:val="bullet"/>
      <w:lvlText w:val="•"/>
      <w:lvlJc w:val="left"/>
      <w:pPr>
        <w:ind w:left="6211" w:hanging="420"/>
      </w:pPr>
      <w:rPr>
        <w:rFonts w:hint="default"/>
      </w:rPr>
    </w:lvl>
    <w:lvl w:ilvl="7" w:tentative="0">
      <w:start w:val="0"/>
      <w:numFmt w:val="bullet"/>
      <w:lvlText w:val="•"/>
      <w:lvlJc w:val="left"/>
      <w:pPr>
        <w:ind w:left="7140" w:hanging="420"/>
      </w:pPr>
      <w:rPr>
        <w:rFonts w:hint="default"/>
      </w:rPr>
    </w:lvl>
    <w:lvl w:ilvl="8" w:tentative="0">
      <w:start w:val="0"/>
      <w:numFmt w:val="bullet"/>
      <w:lvlText w:val="•"/>
      <w:lvlJc w:val="left"/>
      <w:pPr>
        <w:ind w:left="8068" w:hanging="420"/>
      </w:pPr>
      <w:rPr>
        <w:rFonts w:hint="default"/>
      </w:rPr>
    </w:lvl>
  </w:abstractNum>
  <w:abstractNum w:abstractNumId="34">
    <w:nsid w:val="4C1BAE26"/>
    <w:multiLevelType w:val="multilevel"/>
    <w:tmpl w:val="4C1BAE26"/>
    <w:lvl w:ilvl="0" w:tentative="0">
      <w:start w:val="0"/>
      <w:numFmt w:val="bullet"/>
      <w:lvlText w:val=""/>
      <w:lvlJc w:val="left"/>
      <w:pPr>
        <w:ind w:left="1860" w:hanging="420"/>
      </w:pPr>
      <w:rPr>
        <w:rFonts w:hint="default" w:ascii="Wingdings" w:hAnsi="Wingdings" w:eastAsia="Wingdings" w:cs="Wingdings"/>
        <w:w w:val="100"/>
        <w:sz w:val="24"/>
        <w:szCs w:val="24"/>
      </w:rPr>
    </w:lvl>
    <w:lvl w:ilvl="1" w:tentative="0">
      <w:start w:val="0"/>
      <w:numFmt w:val="bullet"/>
      <w:lvlText w:val="•"/>
      <w:lvlJc w:val="left"/>
      <w:pPr>
        <w:ind w:left="2099" w:hanging="420"/>
      </w:pPr>
      <w:rPr>
        <w:rFonts w:hint="default"/>
      </w:rPr>
    </w:lvl>
    <w:lvl w:ilvl="2" w:tentative="0">
      <w:start w:val="0"/>
      <w:numFmt w:val="bullet"/>
      <w:lvlText w:val="•"/>
      <w:lvlJc w:val="left"/>
      <w:pPr>
        <w:ind w:left="2338" w:hanging="420"/>
      </w:pPr>
      <w:rPr>
        <w:rFonts w:hint="default"/>
      </w:rPr>
    </w:lvl>
    <w:lvl w:ilvl="3" w:tentative="0">
      <w:start w:val="0"/>
      <w:numFmt w:val="bullet"/>
      <w:lvlText w:val="•"/>
      <w:lvlJc w:val="left"/>
      <w:pPr>
        <w:ind w:left="2577" w:hanging="420"/>
      </w:pPr>
      <w:rPr>
        <w:rFonts w:hint="default"/>
      </w:rPr>
    </w:lvl>
    <w:lvl w:ilvl="4" w:tentative="0">
      <w:start w:val="0"/>
      <w:numFmt w:val="bullet"/>
      <w:lvlText w:val="•"/>
      <w:lvlJc w:val="left"/>
      <w:pPr>
        <w:ind w:left="2816" w:hanging="420"/>
      </w:pPr>
      <w:rPr>
        <w:rFonts w:hint="default"/>
      </w:rPr>
    </w:lvl>
    <w:lvl w:ilvl="5" w:tentative="0">
      <w:start w:val="0"/>
      <w:numFmt w:val="bullet"/>
      <w:lvlText w:val="•"/>
      <w:lvlJc w:val="left"/>
      <w:pPr>
        <w:ind w:left="3055" w:hanging="420"/>
      </w:pPr>
      <w:rPr>
        <w:rFonts w:hint="default"/>
      </w:rPr>
    </w:lvl>
    <w:lvl w:ilvl="6" w:tentative="0">
      <w:start w:val="0"/>
      <w:numFmt w:val="bullet"/>
      <w:lvlText w:val="•"/>
      <w:lvlJc w:val="left"/>
      <w:pPr>
        <w:ind w:left="3294" w:hanging="420"/>
      </w:pPr>
      <w:rPr>
        <w:rFonts w:hint="default"/>
      </w:rPr>
    </w:lvl>
    <w:lvl w:ilvl="7" w:tentative="0">
      <w:start w:val="0"/>
      <w:numFmt w:val="bullet"/>
      <w:lvlText w:val="•"/>
      <w:lvlJc w:val="left"/>
      <w:pPr>
        <w:ind w:left="3533" w:hanging="420"/>
      </w:pPr>
      <w:rPr>
        <w:rFonts w:hint="default"/>
      </w:rPr>
    </w:lvl>
    <w:lvl w:ilvl="8" w:tentative="0">
      <w:start w:val="0"/>
      <w:numFmt w:val="bullet"/>
      <w:lvlText w:val="•"/>
      <w:lvlJc w:val="left"/>
      <w:pPr>
        <w:ind w:left="3772" w:hanging="420"/>
      </w:pPr>
      <w:rPr>
        <w:rFonts w:hint="default"/>
      </w:rPr>
    </w:lvl>
  </w:abstractNum>
  <w:abstractNum w:abstractNumId="35">
    <w:nsid w:val="4C3D7A74"/>
    <w:multiLevelType w:val="multilevel"/>
    <w:tmpl w:val="4C3D7A74"/>
    <w:lvl w:ilvl="0" w:tentative="0">
      <w:start w:val="3"/>
      <w:numFmt w:val="decimal"/>
      <w:lvlText w:val="%1"/>
      <w:lvlJc w:val="left"/>
      <w:pPr>
        <w:ind w:left="1080" w:hanging="480"/>
        <w:jc w:val="left"/>
      </w:pPr>
      <w:rPr>
        <w:rFonts w:hint="default"/>
      </w:rPr>
    </w:lvl>
    <w:lvl w:ilvl="1" w:tentative="0">
      <w:start w:val="2"/>
      <w:numFmt w:val="decimal"/>
      <w:lvlText w:val="%1.%2"/>
      <w:lvlJc w:val="left"/>
      <w:pPr>
        <w:ind w:left="1080" w:hanging="480"/>
        <w:jc w:val="left"/>
      </w:pPr>
      <w:rPr>
        <w:rFonts w:hint="default" w:ascii="宋体" w:hAnsi="宋体" w:eastAsia="宋体" w:cs="宋体"/>
        <w:w w:val="100"/>
        <w:sz w:val="24"/>
        <w:szCs w:val="24"/>
      </w:rPr>
    </w:lvl>
    <w:lvl w:ilvl="2" w:tentative="0">
      <w:start w:val="1"/>
      <w:numFmt w:val="decimal"/>
      <w:lvlText w:val="%1.%2.%3"/>
      <w:lvlJc w:val="left"/>
      <w:pPr>
        <w:ind w:left="1320" w:hanging="720"/>
        <w:jc w:val="left"/>
      </w:pPr>
      <w:rPr>
        <w:rFonts w:hint="default" w:ascii="宋体" w:hAnsi="宋体" w:eastAsia="宋体" w:cs="宋体"/>
        <w:w w:val="100"/>
        <w:sz w:val="24"/>
        <w:szCs w:val="24"/>
      </w:rPr>
    </w:lvl>
    <w:lvl w:ilvl="3" w:tentative="0">
      <w:start w:val="0"/>
      <w:numFmt w:val="bullet"/>
      <w:lvlText w:val="•"/>
      <w:lvlJc w:val="left"/>
      <w:pPr>
        <w:ind w:left="3232" w:hanging="720"/>
      </w:pPr>
      <w:rPr>
        <w:rFonts w:hint="default"/>
      </w:rPr>
    </w:lvl>
    <w:lvl w:ilvl="4" w:tentative="0">
      <w:start w:val="0"/>
      <w:numFmt w:val="bullet"/>
      <w:lvlText w:val="•"/>
      <w:lvlJc w:val="left"/>
      <w:pPr>
        <w:ind w:left="4188" w:hanging="720"/>
      </w:pPr>
      <w:rPr>
        <w:rFonts w:hint="default"/>
      </w:rPr>
    </w:lvl>
    <w:lvl w:ilvl="5" w:tentative="0">
      <w:start w:val="0"/>
      <w:numFmt w:val="bullet"/>
      <w:lvlText w:val="•"/>
      <w:lvlJc w:val="left"/>
      <w:pPr>
        <w:ind w:left="5144" w:hanging="720"/>
      </w:pPr>
      <w:rPr>
        <w:rFonts w:hint="default"/>
      </w:rPr>
    </w:lvl>
    <w:lvl w:ilvl="6" w:tentative="0">
      <w:start w:val="0"/>
      <w:numFmt w:val="bullet"/>
      <w:lvlText w:val="•"/>
      <w:lvlJc w:val="left"/>
      <w:pPr>
        <w:ind w:left="6101" w:hanging="720"/>
      </w:pPr>
      <w:rPr>
        <w:rFonts w:hint="default"/>
      </w:rPr>
    </w:lvl>
    <w:lvl w:ilvl="7" w:tentative="0">
      <w:start w:val="0"/>
      <w:numFmt w:val="bullet"/>
      <w:lvlText w:val="•"/>
      <w:lvlJc w:val="left"/>
      <w:pPr>
        <w:ind w:left="7057" w:hanging="720"/>
      </w:pPr>
      <w:rPr>
        <w:rFonts w:hint="default"/>
      </w:rPr>
    </w:lvl>
    <w:lvl w:ilvl="8" w:tentative="0">
      <w:start w:val="0"/>
      <w:numFmt w:val="bullet"/>
      <w:lvlText w:val="•"/>
      <w:lvlJc w:val="left"/>
      <w:pPr>
        <w:ind w:left="8013" w:hanging="720"/>
      </w:pPr>
      <w:rPr>
        <w:rFonts w:hint="default"/>
      </w:rPr>
    </w:lvl>
  </w:abstractNum>
  <w:abstractNum w:abstractNumId="36">
    <w:nsid w:val="4D4DC07F"/>
    <w:multiLevelType w:val="multilevel"/>
    <w:tmpl w:val="4D4DC07F"/>
    <w:lvl w:ilvl="0" w:tentative="0">
      <w:start w:val="0"/>
      <w:numFmt w:val="bullet"/>
      <w:lvlText w:val=""/>
      <w:lvlJc w:val="left"/>
      <w:pPr>
        <w:ind w:left="1620" w:hanging="420"/>
      </w:pPr>
      <w:rPr>
        <w:rFonts w:hint="default" w:ascii="Wingdings" w:hAnsi="Wingdings" w:eastAsia="Wingdings" w:cs="Wingdings"/>
        <w:w w:val="100"/>
        <w:sz w:val="24"/>
        <w:szCs w:val="24"/>
      </w:rPr>
    </w:lvl>
    <w:lvl w:ilvl="1" w:tentative="0">
      <w:start w:val="0"/>
      <w:numFmt w:val="bullet"/>
      <w:lvlText w:val="•"/>
      <w:lvlJc w:val="left"/>
      <w:pPr>
        <w:ind w:left="1883" w:hanging="420"/>
      </w:pPr>
      <w:rPr>
        <w:rFonts w:hint="default"/>
      </w:rPr>
    </w:lvl>
    <w:lvl w:ilvl="2" w:tentative="0">
      <w:start w:val="0"/>
      <w:numFmt w:val="bullet"/>
      <w:lvlText w:val="•"/>
      <w:lvlJc w:val="left"/>
      <w:pPr>
        <w:ind w:left="2146" w:hanging="420"/>
      </w:pPr>
      <w:rPr>
        <w:rFonts w:hint="default"/>
      </w:rPr>
    </w:lvl>
    <w:lvl w:ilvl="3" w:tentative="0">
      <w:start w:val="0"/>
      <w:numFmt w:val="bullet"/>
      <w:lvlText w:val="•"/>
      <w:lvlJc w:val="left"/>
      <w:pPr>
        <w:ind w:left="2409" w:hanging="420"/>
      </w:pPr>
      <w:rPr>
        <w:rFonts w:hint="default"/>
      </w:rPr>
    </w:lvl>
    <w:lvl w:ilvl="4" w:tentative="0">
      <w:start w:val="0"/>
      <w:numFmt w:val="bullet"/>
      <w:lvlText w:val="•"/>
      <w:lvlJc w:val="left"/>
      <w:pPr>
        <w:ind w:left="2672" w:hanging="420"/>
      </w:pPr>
      <w:rPr>
        <w:rFonts w:hint="default"/>
      </w:rPr>
    </w:lvl>
    <w:lvl w:ilvl="5" w:tentative="0">
      <w:start w:val="0"/>
      <w:numFmt w:val="bullet"/>
      <w:lvlText w:val="•"/>
      <w:lvlJc w:val="left"/>
      <w:pPr>
        <w:ind w:left="2935" w:hanging="420"/>
      </w:pPr>
      <w:rPr>
        <w:rFonts w:hint="default"/>
      </w:rPr>
    </w:lvl>
    <w:lvl w:ilvl="6" w:tentative="0">
      <w:start w:val="0"/>
      <w:numFmt w:val="bullet"/>
      <w:lvlText w:val="•"/>
      <w:lvlJc w:val="left"/>
      <w:pPr>
        <w:ind w:left="3198" w:hanging="420"/>
      </w:pPr>
      <w:rPr>
        <w:rFonts w:hint="default"/>
      </w:rPr>
    </w:lvl>
    <w:lvl w:ilvl="7" w:tentative="0">
      <w:start w:val="0"/>
      <w:numFmt w:val="bullet"/>
      <w:lvlText w:val="•"/>
      <w:lvlJc w:val="left"/>
      <w:pPr>
        <w:ind w:left="3461" w:hanging="420"/>
      </w:pPr>
      <w:rPr>
        <w:rFonts w:hint="default"/>
      </w:rPr>
    </w:lvl>
    <w:lvl w:ilvl="8" w:tentative="0">
      <w:start w:val="0"/>
      <w:numFmt w:val="bullet"/>
      <w:lvlText w:val="•"/>
      <w:lvlJc w:val="left"/>
      <w:pPr>
        <w:ind w:left="3724" w:hanging="420"/>
      </w:pPr>
      <w:rPr>
        <w:rFonts w:hint="default"/>
      </w:rPr>
    </w:lvl>
  </w:abstractNum>
  <w:abstractNum w:abstractNumId="37">
    <w:nsid w:val="4D94DA66"/>
    <w:multiLevelType w:val="multilevel"/>
    <w:tmpl w:val="4D94DA66"/>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35" w:hanging="420"/>
      </w:pPr>
      <w:rPr>
        <w:rFonts w:hint="default"/>
      </w:rPr>
    </w:lvl>
    <w:lvl w:ilvl="2" w:tentative="0">
      <w:start w:val="0"/>
      <w:numFmt w:val="bullet"/>
      <w:lvlText w:val="•"/>
      <w:lvlJc w:val="left"/>
      <w:pPr>
        <w:ind w:left="2050" w:hanging="420"/>
      </w:pPr>
      <w:rPr>
        <w:rFonts w:hint="default"/>
      </w:rPr>
    </w:lvl>
    <w:lvl w:ilvl="3" w:tentative="0">
      <w:start w:val="0"/>
      <w:numFmt w:val="bullet"/>
      <w:lvlText w:val="•"/>
      <w:lvlJc w:val="left"/>
      <w:pPr>
        <w:ind w:left="2865" w:hanging="420"/>
      </w:pPr>
      <w:rPr>
        <w:rFonts w:hint="default"/>
      </w:rPr>
    </w:lvl>
    <w:lvl w:ilvl="4" w:tentative="0">
      <w:start w:val="0"/>
      <w:numFmt w:val="bullet"/>
      <w:lvlText w:val="•"/>
      <w:lvlJc w:val="left"/>
      <w:pPr>
        <w:ind w:left="3680" w:hanging="420"/>
      </w:pPr>
      <w:rPr>
        <w:rFonts w:hint="default"/>
      </w:rPr>
    </w:lvl>
    <w:lvl w:ilvl="5" w:tentative="0">
      <w:start w:val="0"/>
      <w:numFmt w:val="bullet"/>
      <w:lvlText w:val="•"/>
      <w:lvlJc w:val="left"/>
      <w:pPr>
        <w:ind w:left="4495" w:hanging="420"/>
      </w:pPr>
      <w:rPr>
        <w:rFonts w:hint="default"/>
      </w:rPr>
    </w:lvl>
    <w:lvl w:ilvl="6" w:tentative="0">
      <w:start w:val="0"/>
      <w:numFmt w:val="bullet"/>
      <w:lvlText w:val="•"/>
      <w:lvlJc w:val="left"/>
      <w:pPr>
        <w:ind w:left="5310" w:hanging="420"/>
      </w:pPr>
      <w:rPr>
        <w:rFonts w:hint="default"/>
      </w:rPr>
    </w:lvl>
    <w:lvl w:ilvl="7" w:tentative="0">
      <w:start w:val="0"/>
      <w:numFmt w:val="bullet"/>
      <w:lvlText w:val="•"/>
      <w:lvlJc w:val="left"/>
      <w:pPr>
        <w:ind w:left="6125" w:hanging="420"/>
      </w:pPr>
      <w:rPr>
        <w:rFonts w:hint="default"/>
      </w:rPr>
    </w:lvl>
    <w:lvl w:ilvl="8" w:tentative="0">
      <w:start w:val="0"/>
      <w:numFmt w:val="bullet"/>
      <w:lvlText w:val="•"/>
      <w:lvlJc w:val="left"/>
      <w:pPr>
        <w:ind w:left="6940" w:hanging="420"/>
      </w:pPr>
      <w:rPr>
        <w:rFonts w:hint="default"/>
      </w:rPr>
    </w:lvl>
  </w:abstractNum>
  <w:abstractNum w:abstractNumId="38">
    <w:nsid w:val="58765686"/>
    <w:multiLevelType w:val="multilevel"/>
    <w:tmpl w:val="58765686"/>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40" w:hanging="420"/>
      </w:pPr>
      <w:rPr>
        <w:rFonts w:hint="default"/>
      </w:rPr>
    </w:lvl>
    <w:lvl w:ilvl="2" w:tentative="0">
      <w:start w:val="0"/>
      <w:numFmt w:val="bullet"/>
      <w:lvlText w:val="•"/>
      <w:lvlJc w:val="left"/>
      <w:pPr>
        <w:ind w:left="2060" w:hanging="420"/>
      </w:pPr>
      <w:rPr>
        <w:rFonts w:hint="default"/>
      </w:rPr>
    </w:lvl>
    <w:lvl w:ilvl="3" w:tentative="0">
      <w:start w:val="0"/>
      <w:numFmt w:val="bullet"/>
      <w:lvlText w:val="•"/>
      <w:lvlJc w:val="left"/>
      <w:pPr>
        <w:ind w:left="2880" w:hanging="420"/>
      </w:pPr>
      <w:rPr>
        <w:rFonts w:hint="default"/>
      </w:rPr>
    </w:lvl>
    <w:lvl w:ilvl="4" w:tentative="0">
      <w:start w:val="0"/>
      <w:numFmt w:val="bullet"/>
      <w:lvlText w:val="•"/>
      <w:lvlJc w:val="left"/>
      <w:pPr>
        <w:ind w:left="3701" w:hanging="420"/>
      </w:pPr>
      <w:rPr>
        <w:rFonts w:hint="default"/>
      </w:rPr>
    </w:lvl>
    <w:lvl w:ilvl="5" w:tentative="0">
      <w:start w:val="0"/>
      <w:numFmt w:val="bullet"/>
      <w:lvlText w:val="•"/>
      <w:lvlJc w:val="left"/>
      <w:pPr>
        <w:ind w:left="4521" w:hanging="420"/>
      </w:pPr>
      <w:rPr>
        <w:rFonts w:hint="default"/>
      </w:rPr>
    </w:lvl>
    <w:lvl w:ilvl="6" w:tentative="0">
      <w:start w:val="0"/>
      <w:numFmt w:val="bullet"/>
      <w:lvlText w:val="•"/>
      <w:lvlJc w:val="left"/>
      <w:pPr>
        <w:ind w:left="5341" w:hanging="420"/>
      </w:pPr>
      <w:rPr>
        <w:rFonts w:hint="default"/>
      </w:rPr>
    </w:lvl>
    <w:lvl w:ilvl="7" w:tentative="0">
      <w:start w:val="0"/>
      <w:numFmt w:val="bullet"/>
      <w:lvlText w:val="•"/>
      <w:lvlJc w:val="left"/>
      <w:pPr>
        <w:ind w:left="6162" w:hanging="420"/>
      </w:pPr>
      <w:rPr>
        <w:rFonts w:hint="default"/>
      </w:rPr>
    </w:lvl>
    <w:lvl w:ilvl="8" w:tentative="0">
      <w:start w:val="0"/>
      <w:numFmt w:val="bullet"/>
      <w:lvlText w:val="•"/>
      <w:lvlJc w:val="left"/>
      <w:pPr>
        <w:ind w:left="6982" w:hanging="420"/>
      </w:pPr>
      <w:rPr>
        <w:rFonts w:hint="default"/>
      </w:rPr>
    </w:lvl>
  </w:abstractNum>
  <w:abstractNum w:abstractNumId="39">
    <w:nsid w:val="59ADCABA"/>
    <w:multiLevelType w:val="multilevel"/>
    <w:tmpl w:val="59ADCABA"/>
    <w:lvl w:ilvl="0" w:tentative="0">
      <w:start w:val="3"/>
      <w:numFmt w:val="decimal"/>
      <w:lvlText w:val="%1"/>
      <w:lvlJc w:val="left"/>
      <w:pPr>
        <w:ind w:left="1560" w:hanging="480"/>
        <w:jc w:val="left"/>
      </w:pPr>
      <w:rPr>
        <w:rFonts w:hint="default"/>
      </w:rPr>
    </w:lvl>
    <w:lvl w:ilvl="1" w:tentative="0">
      <w:start w:val="1"/>
      <w:numFmt w:val="decimal"/>
      <w:lvlText w:val="%1.%2"/>
      <w:lvlJc w:val="left"/>
      <w:pPr>
        <w:ind w:left="1560" w:hanging="480"/>
        <w:jc w:val="left"/>
      </w:pPr>
      <w:rPr>
        <w:rFonts w:hint="default" w:ascii="宋体" w:hAnsi="宋体" w:eastAsia="宋体" w:cs="宋体"/>
        <w:w w:val="100"/>
        <w:sz w:val="24"/>
        <w:szCs w:val="24"/>
      </w:rPr>
    </w:lvl>
    <w:lvl w:ilvl="2" w:tentative="0">
      <w:start w:val="1"/>
      <w:numFmt w:val="decimal"/>
      <w:lvlText w:val="%1.%2.%3"/>
      <w:lvlJc w:val="left"/>
      <w:pPr>
        <w:ind w:left="2100" w:hanging="660"/>
        <w:jc w:val="left"/>
      </w:pPr>
      <w:rPr>
        <w:rFonts w:hint="default" w:ascii="宋体" w:hAnsi="宋体" w:eastAsia="宋体" w:cs="宋体"/>
        <w:w w:val="100"/>
        <w:sz w:val="24"/>
        <w:szCs w:val="24"/>
      </w:rPr>
    </w:lvl>
    <w:lvl w:ilvl="3" w:tentative="0">
      <w:start w:val="0"/>
      <w:numFmt w:val="bullet"/>
      <w:lvlText w:val="•"/>
      <w:lvlJc w:val="left"/>
      <w:pPr>
        <w:ind w:left="2280" w:hanging="660"/>
      </w:pPr>
      <w:rPr>
        <w:rFonts w:hint="default"/>
      </w:rPr>
    </w:lvl>
    <w:lvl w:ilvl="4" w:tentative="0">
      <w:start w:val="0"/>
      <w:numFmt w:val="bullet"/>
      <w:lvlText w:val="•"/>
      <w:lvlJc w:val="left"/>
      <w:pPr>
        <w:ind w:left="3372" w:hanging="660"/>
      </w:pPr>
      <w:rPr>
        <w:rFonts w:hint="default"/>
      </w:rPr>
    </w:lvl>
    <w:lvl w:ilvl="5" w:tentative="0">
      <w:start w:val="0"/>
      <w:numFmt w:val="bullet"/>
      <w:lvlText w:val="•"/>
      <w:lvlJc w:val="left"/>
      <w:pPr>
        <w:ind w:left="4464" w:hanging="660"/>
      </w:pPr>
      <w:rPr>
        <w:rFonts w:hint="default"/>
      </w:rPr>
    </w:lvl>
    <w:lvl w:ilvl="6" w:tentative="0">
      <w:start w:val="0"/>
      <w:numFmt w:val="bullet"/>
      <w:lvlText w:val="•"/>
      <w:lvlJc w:val="left"/>
      <w:pPr>
        <w:ind w:left="5556" w:hanging="660"/>
      </w:pPr>
      <w:rPr>
        <w:rFonts w:hint="default"/>
      </w:rPr>
    </w:lvl>
    <w:lvl w:ilvl="7" w:tentative="0">
      <w:start w:val="0"/>
      <w:numFmt w:val="bullet"/>
      <w:lvlText w:val="•"/>
      <w:lvlJc w:val="left"/>
      <w:pPr>
        <w:ind w:left="6649" w:hanging="660"/>
      </w:pPr>
      <w:rPr>
        <w:rFonts w:hint="default"/>
      </w:rPr>
    </w:lvl>
    <w:lvl w:ilvl="8" w:tentative="0">
      <w:start w:val="0"/>
      <w:numFmt w:val="bullet"/>
      <w:lvlText w:val="•"/>
      <w:lvlJc w:val="left"/>
      <w:pPr>
        <w:ind w:left="7741" w:hanging="660"/>
      </w:pPr>
      <w:rPr>
        <w:rFonts w:hint="default"/>
      </w:rPr>
    </w:lvl>
  </w:abstractNum>
  <w:abstractNum w:abstractNumId="40">
    <w:nsid w:val="5A241D34"/>
    <w:multiLevelType w:val="multilevel"/>
    <w:tmpl w:val="5A241D34"/>
    <w:lvl w:ilvl="0" w:tentative="0">
      <w:start w:val="0"/>
      <w:numFmt w:val="bullet"/>
      <w:lvlText w:val=""/>
      <w:lvlJc w:val="left"/>
      <w:pPr>
        <w:ind w:left="1860" w:hanging="420"/>
      </w:pPr>
      <w:rPr>
        <w:rFonts w:hint="default" w:ascii="Wingdings" w:hAnsi="Wingdings" w:eastAsia="Wingdings" w:cs="Wingdings"/>
        <w:w w:val="100"/>
        <w:sz w:val="24"/>
        <w:szCs w:val="24"/>
      </w:rPr>
    </w:lvl>
    <w:lvl w:ilvl="1" w:tentative="0">
      <w:start w:val="0"/>
      <w:numFmt w:val="bullet"/>
      <w:lvlText w:val="•"/>
      <w:lvlJc w:val="left"/>
      <w:pPr>
        <w:ind w:left="2099" w:hanging="420"/>
      </w:pPr>
      <w:rPr>
        <w:rFonts w:hint="default"/>
      </w:rPr>
    </w:lvl>
    <w:lvl w:ilvl="2" w:tentative="0">
      <w:start w:val="0"/>
      <w:numFmt w:val="bullet"/>
      <w:lvlText w:val="•"/>
      <w:lvlJc w:val="left"/>
      <w:pPr>
        <w:ind w:left="2338" w:hanging="420"/>
      </w:pPr>
      <w:rPr>
        <w:rFonts w:hint="default"/>
      </w:rPr>
    </w:lvl>
    <w:lvl w:ilvl="3" w:tentative="0">
      <w:start w:val="0"/>
      <w:numFmt w:val="bullet"/>
      <w:lvlText w:val="•"/>
      <w:lvlJc w:val="left"/>
      <w:pPr>
        <w:ind w:left="2577" w:hanging="420"/>
      </w:pPr>
      <w:rPr>
        <w:rFonts w:hint="default"/>
      </w:rPr>
    </w:lvl>
    <w:lvl w:ilvl="4" w:tentative="0">
      <w:start w:val="0"/>
      <w:numFmt w:val="bullet"/>
      <w:lvlText w:val="•"/>
      <w:lvlJc w:val="left"/>
      <w:pPr>
        <w:ind w:left="2816" w:hanging="420"/>
      </w:pPr>
      <w:rPr>
        <w:rFonts w:hint="default"/>
      </w:rPr>
    </w:lvl>
    <w:lvl w:ilvl="5" w:tentative="0">
      <w:start w:val="0"/>
      <w:numFmt w:val="bullet"/>
      <w:lvlText w:val="•"/>
      <w:lvlJc w:val="left"/>
      <w:pPr>
        <w:ind w:left="3055" w:hanging="420"/>
      </w:pPr>
      <w:rPr>
        <w:rFonts w:hint="default"/>
      </w:rPr>
    </w:lvl>
    <w:lvl w:ilvl="6" w:tentative="0">
      <w:start w:val="0"/>
      <w:numFmt w:val="bullet"/>
      <w:lvlText w:val="•"/>
      <w:lvlJc w:val="left"/>
      <w:pPr>
        <w:ind w:left="3294" w:hanging="420"/>
      </w:pPr>
      <w:rPr>
        <w:rFonts w:hint="default"/>
      </w:rPr>
    </w:lvl>
    <w:lvl w:ilvl="7" w:tentative="0">
      <w:start w:val="0"/>
      <w:numFmt w:val="bullet"/>
      <w:lvlText w:val="•"/>
      <w:lvlJc w:val="left"/>
      <w:pPr>
        <w:ind w:left="3533" w:hanging="420"/>
      </w:pPr>
      <w:rPr>
        <w:rFonts w:hint="default"/>
      </w:rPr>
    </w:lvl>
    <w:lvl w:ilvl="8" w:tentative="0">
      <w:start w:val="0"/>
      <w:numFmt w:val="bullet"/>
      <w:lvlText w:val="•"/>
      <w:lvlJc w:val="left"/>
      <w:pPr>
        <w:ind w:left="3772" w:hanging="420"/>
      </w:pPr>
      <w:rPr>
        <w:rFonts w:hint="default"/>
      </w:rPr>
    </w:lvl>
  </w:abstractNum>
  <w:abstractNum w:abstractNumId="41">
    <w:nsid w:val="5E29AB5A"/>
    <w:multiLevelType w:val="multilevel"/>
    <w:tmpl w:val="5E29AB5A"/>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35" w:hanging="420"/>
      </w:pPr>
      <w:rPr>
        <w:rFonts w:hint="default"/>
      </w:rPr>
    </w:lvl>
    <w:lvl w:ilvl="2" w:tentative="0">
      <w:start w:val="0"/>
      <w:numFmt w:val="bullet"/>
      <w:lvlText w:val="•"/>
      <w:lvlJc w:val="left"/>
      <w:pPr>
        <w:ind w:left="2050" w:hanging="420"/>
      </w:pPr>
      <w:rPr>
        <w:rFonts w:hint="default"/>
      </w:rPr>
    </w:lvl>
    <w:lvl w:ilvl="3" w:tentative="0">
      <w:start w:val="0"/>
      <w:numFmt w:val="bullet"/>
      <w:lvlText w:val="•"/>
      <w:lvlJc w:val="left"/>
      <w:pPr>
        <w:ind w:left="2865" w:hanging="420"/>
      </w:pPr>
      <w:rPr>
        <w:rFonts w:hint="default"/>
      </w:rPr>
    </w:lvl>
    <w:lvl w:ilvl="4" w:tentative="0">
      <w:start w:val="0"/>
      <w:numFmt w:val="bullet"/>
      <w:lvlText w:val="•"/>
      <w:lvlJc w:val="left"/>
      <w:pPr>
        <w:ind w:left="3680" w:hanging="420"/>
      </w:pPr>
      <w:rPr>
        <w:rFonts w:hint="default"/>
      </w:rPr>
    </w:lvl>
    <w:lvl w:ilvl="5" w:tentative="0">
      <w:start w:val="0"/>
      <w:numFmt w:val="bullet"/>
      <w:lvlText w:val="•"/>
      <w:lvlJc w:val="left"/>
      <w:pPr>
        <w:ind w:left="4495" w:hanging="420"/>
      </w:pPr>
      <w:rPr>
        <w:rFonts w:hint="default"/>
      </w:rPr>
    </w:lvl>
    <w:lvl w:ilvl="6" w:tentative="0">
      <w:start w:val="0"/>
      <w:numFmt w:val="bullet"/>
      <w:lvlText w:val="•"/>
      <w:lvlJc w:val="left"/>
      <w:pPr>
        <w:ind w:left="5310" w:hanging="420"/>
      </w:pPr>
      <w:rPr>
        <w:rFonts w:hint="default"/>
      </w:rPr>
    </w:lvl>
    <w:lvl w:ilvl="7" w:tentative="0">
      <w:start w:val="0"/>
      <w:numFmt w:val="bullet"/>
      <w:lvlText w:val="•"/>
      <w:lvlJc w:val="left"/>
      <w:pPr>
        <w:ind w:left="6125" w:hanging="420"/>
      </w:pPr>
      <w:rPr>
        <w:rFonts w:hint="default"/>
      </w:rPr>
    </w:lvl>
    <w:lvl w:ilvl="8" w:tentative="0">
      <w:start w:val="0"/>
      <w:numFmt w:val="bullet"/>
      <w:lvlText w:val="•"/>
      <w:lvlJc w:val="left"/>
      <w:pPr>
        <w:ind w:left="6940" w:hanging="420"/>
      </w:pPr>
      <w:rPr>
        <w:rFonts w:hint="default"/>
      </w:rPr>
    </w:lvl>
  </w:abstractNum>
  <w:abstractNum w:abstractNumId="42">
    <w:nsid w:val="5FFFB1A7"/>
    <w:multiLevelType w:val="multilevel"/>
    <w:tmpl w:val="5FFFB1A7"/>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73" w:hanging="420"/>
      </w:pPr>
      <w:rPr>
        <w:rFonts w:hint="default"/>
      </w:rPr>
    </w:lvl>
    <w:lvl w:ilvl="2" w:tentative="0">
      <w:start w:val="0"/>
      <w:numFmt w:val="bullet"/>
      <w:lvlText w:val="•"/>
      <w:lvlJc w:val="left"/>
      <w:pPr>
        <w:ind w:left="2127" w:hanging="420"/>
      </w:pPr>
      <w:rPr>
        <w:rFonts w:hint="default"/>
      </w:rPr>
    </w:lvl>
    <w:lvl w:ilvl="3" w:tentative="0">
      <w:start w:val="0"/>
      <w:numFmt w:val="bullet"/>
      <w:lvlText w:val="•"/>
      <w:lvlJc w:val="left"/>
      <w:pPr>
        <w:ind w:left="2981" w:hanging="420"/>
      </w:pPr>
      <w:rPr>
        <w:rFonts w:hint="default"/>
      </w:rPr>
    </w:lvl>
    <w:lvl w:ilvl="4" w:tentative="0">
      <w:start w:val="0"/>
      <w:numFmt w:val="bullet"/>
      <w:lvlText w:val="•"/>
      <w:lvlJc w:val="left"/>
      <w:pPr>
        <w:ind w:left="3835" w:hanging="420"/>
      </w:pPr>
      <w:rPr>
        <w:rFonts w:hint="default"/>
      </w:rPr>
    </w:lvl>
    <w:lvl w:ilvl="5" w:tentative="0">
      <w:start w:val="0"/>
      <w:numFmt w:val="bullet"/>
      <w:lvlText w:val="•"/>
      <w:lvlJc w:val="left"/>
      <w:pPr>
        <w:ind w:left="4689" w:hanging="420"/>
      </w:pPr>
      <w:rPr>
        <w:rFonts w:hint="default"/>
      </w:rPr>
    </w:lvl>
    <w:lvl w:ilvl="6" w:tentative="0">
      <w:start w:val="0"/>
      <w:numFmt w:val="bullet"/>
      <w:lvlText w:val="•"/>
      <w:lvlJc w:val="left"/>
      <w:pPr>
        <w:ind w:left="5543" w:hanging="420"/>
      </w:pPr>
      <w:rPr>
        <w:rFonts w:hint="default"/>
      </w:rPr>
    </w:lvl>
    <w:lvl w:ilvl="7" w:tentative="0">
      <w:start w:val="0"/>
      <w:numFmt w:val="bullet"/>
      <w:lvlText w:val="•"/>
      <w:lvlJc w:val="left"/>
      <w:pPr>
        <w:ind w:left="6397" w:hanging="420"/>
      </w:pPr>
      <w:rPr>
        <w:rFonts w:hint="default"/>
      </w:rPr>
    </w:lvl>
    <w:lvl w:ilvl="8" w:tentative="0">
      <w:start w:val="0"/>
      <w:numFmt w:val="bullet"/>
      <w:lvlText w:val="•"/>
      <w:lvlJc w:val="left"/>
      <w:pPr>
        <w:ind w:left="7251" w:hanging="420"/>
      </w:pPr>
      <w:rPr>
        <w:rFonts w:hint="default"/>
      </w:rPr>
    </w:lvl>
  </w:abstractNum>
  <w:abstractNum w:abstractNumId="43">
    <w:nsid w:val="60382F6E"/>
    <w:multiLevelType w:val="multilevel"/>
    <w:tmpl w:val="60382F6E"/>
    <w:lvl w:ilvl="0" w:tentative="0">
      <w:start w:val="0"/>
      <w:numFmt w:val="bullet"/>
      <w:lvlText w:val=""/>
      <w:lvlJc w:val="left"/>
      <w:pPr>
        <w:ind w:left="527" w:hanging="420"/>
      </w:pPr>
      <w:rPr>
        <w:rFonts w:hint="default" w:ascii="Wingdings" w:hAnsi="Wingdings" w:eastAsia="Wingdings" w:cs="Wingdings"/>
        <w:w w:val="100"/>
        <w:sz w:val="24"/>
        <w:szCs w:val="24"/>
      </w:rPr>
    </w:lvl>
    <w:lvl w:ilvl="1" w:tentative="0">
      <w:start w:val="0"/>
      <w:numFmt w:val="bullet"/>
      <w:lvlText w:val="•"/>
      <w:lvlJc w:val="left"/>
      <w:pPr>
        <w:ind w:left="898" w:hanging="420"/>
      </w:pPr>
      <w:rPr>
        <w:rFonts w:hint="default"/>
      </w:rPr>
    </w:lvl>
    <w:lvl w:ilvl="2" w:tentative="0">
      <w:start w:val="0"/>
      <w:numFmt w:val="bullet"/>
      <w:lvlText w:val="•"/>
      <w:lvlJc w:val="left"/>
      <w:pPr>
        <w:ind w:left="1277" w:hanging="420"/>
      </w:pPr>
      <w:rPr>
        <w:rFonts w:hint="default"/>
      </w:rPr>
    </w:lvl>
    <w:lvl w:ilvl="3" w:tentative="0">
      <w:start w:val="0"/>
      <w:numFmt w:val="bullet"/>
      <w:lvlText w:val="•"/>
      <w:lvlJc w:val="left"/>
      <w:pPr>
        <w:ind w:left="1655" w:hanging="420"/>
      </w:pPr>
      <w:rPr>
        <w:rFonts w:hint="default"/>
      </w:rPr>
    </w:lvl>
    <w:lvl w:ilvl="4" w:tentative="0">
      <w:start w:val="0"/>
      <w:numFmt w:val="bullet"/>
      <w:lvlText w:val="•"/>
      <w:lvlJc w:val="left"/>
      <w:pPr>
        <w:ind w:left="2034" w:hanging="420"/>
      </w:pPr>
      <w:rPr>
        <w:rFonts w:hint="default"/>
      </w:rPr>
    </w:lvl>
    <w:lvl w:ilvl="5" w:tentative="0">
      <w:start w:val="0"/>
      <w:numFmt w:val="bullet"/>
      <w:lvlText w:val="•"/>
      <w:lvlJc w:val="left"/>
      <w:pPr>
        <w:ind w:left="2412" w:hanging="420"/>
      </w:pPr>
      <w:rPr>
        <w:rFonts w:hint="default"/>
      </w:rPr>
    </w:lvl>
    <w:lvl w:ilvl="6" w:tentative="0">
      <w:start w:val="0"/>
      <w:numFmt w:val="bullet"/>
      <w:lvlText w:val="•"/>
      <w:lvlJc w:val="left"/>
      <w:pPr>
        <w:ind w:left="2791" w:hanging="420"/>
      </w:pPr>
      <w:rPr>
        <w:rFonts w:hint="default"/>
      </w:rPr>
    </w:lvl>
    <w:lvl w:ilvl="7" w:tentative="0">
      <w:start w:val="0"/>
      <w:numFmt w:val="bullet"/>
      <w:lvlText w:val="•"/>
      <w:lvlJc w:val="left"/>
      <w:pPr>
        <w:ind w:left="3169" w:hanging="420"/>
      </w:pPr>
      <w:rPr>
        <w:rFonts w:hint="default"/>
      </w:rPr>
    </w:lvl>
    <w:lvl w:ilvl="8" w:tentative="0">
      <w:start w:val="0"/>
      <w:numFmt w:val="bullet"/>
      <w:lvlText w:val="•"/>
      <w:lvlJc w:val="left"/>
      <w:pPr>
        <w:ind w:left="3548" w:hanging="420"/>
      </w:pPr>
      <w:rPr>
        <w:rFonts w:hint="default"/>
      </w:rPr>
    </w:lvl>
  </w:abstractNum>
  <w:abstractNum w:abstractNumId="44">
    <w:nsid w:val="629F7852"/>
    <w:multiLevelType w:val="multilevel"/>
    <w:tmpl w:val="629F7852"/>
    <w:lvl w:ilvl="0" w:tentative="0">
      <w:start w:val="0"/>
      <w:numFmt w:val="bullet"/>
      <w:lvlText w:val=""/>
      <w:lvlJc w:val="left"/>
      <w:pPr>
        <w:ind w:left="1020" w:hanging="420"/>
      </w:pPr>
      <w:rPr>
        <w:rFonts w:hint="default" w:ascii="Wingdings" w:hAnsi="Wingdings" w:eastAsia="Wingdings" w:cs="Wingdings"/>
        <w:w w:val="100"/>
        <w:sz w:val="24"/>
        <w:szCs w:val="24"/>
      </w:rPr>
    </w:lvl>
    <w:lvl w:ilvl="1" w:tentative="0">
      <w:start w:val="0"/>
      <w:numFmt w:val="bullet"/>
      <w:lvlText w:val="•"/>
      <w:lvlJc w:val="left"/>
      <w:pPr>
        <w:ind w:left="1910" w:hanging="420"/>
      </w:pPr>
      <w:rPr>
        <w:rFonts w:hint="default"/>
      </w:rPr>
    </w:lvl>
    <w:lvl w:ilvl="2" w:tentative="0">
      <w:start w:val="0"/>
      <w:numFmt w:val="bullet"/>
      <w:lvlText w:val="•"/>
      <w:lvlJc w:val="left"/>
      <w:pPr>
        <w:ind w:left="2801" w:hanging="420"/>
      </w:pPr>
      <w:rPr>
        <w:rFonts w:hint="default"/>
      </w:rPr>
    </w:lvl>
    <w:lvl w:ilvl="3" w:tentative="0">
      <w:start w:val="0"/>
      <w:numFmt w:val="bullet"/>
      <w:lvlText w:val="•"/>
      <w:lvlJc w:val="left"/>
      <w:pPr>
        <w:ind w:left="3691" w:hanging="420"/>
      </w:pPr>
      <w:rPr>
        <w:rFonts w:hint="default"/>
      </w:rPr>
    </w:lvl>
    <w:lvl w:ilvl="4" w:tentative="0">
      <w:start w:val="0"/>
      <w:numFmt w:val="bullet"/>
      <w:lvlText w:val="•"/>
      <w:lvlJc w:val="left"/>
      <w:pPr>
        <w:ind w:left="4582" w:hanging="420"/>
      </w:pPr>
      <w:rPr>
        <w:rFonts w:hint="default"/>
      </w:rPr>
    </w:lvl>
    <w:lvl w:ilvl="5" w:tentative="0">
      <w:start w:val="0"/>
      <w:numFmt w:val="bullet"/>
      <w:lvlText w:val="•"/>
      <w:lvlJc w:val="left"/>
      <w:pPr>
        <w:ind w:left="5473" w:hanging="420"/>
      </w:pPr>
      <w:rPr>
        <w:rFonts w:hint="default"/>
      </w:rPr>
    </w:lvl>
    <w:lvl w:ilvl="6" w:tentative="0">
      <w:start w:val="0"/>
      <w:numFmt w:val="bullet"/>
      <w:lvlText w:val="•"/>
      <w:lvlJc w:val="left"/>
      <w:pPr>
        <w:ind w:left="6363" w:hanging="420"/>
      </w:pPr>
      <w:rPr>
        <w:rFonts w:hint="default"/>
      </w:rPr>
    </w:lvl>
    <w:lvl w:ilvl="7" w:tentative="0">
      <w:start w:val="0"/>
      <w:numFmt w:val="bullet"/>
      <w:lvlText w:val="•"/>
      <w:lvlJc w:val="left"/>
      <w:pPr>
        <w:ind w:left="7254" w:hanging="420"/>
      </w:pPr>
      <w:rPr>
        <w:rFonts w:hint="default"/>
      </w:rPr>
    </w:lvl>
    <w:lvl w:ilvl="8" w:tentative="0">
      <w:start w:val="0"/>
      <w:numFmt w:val="bullet"/>
      <w:lvlText w:val="•"/>
      <w:lvlJc w:val="left"/>
      <w:pPr>
        <w:ind w:left="8144" w:hanging="420"/>
      </w:pPr>
      <w:rPr>
        <w:rFonts w:hint="default"/>
      </w:rPr>
    </w:lvl>
  </w:abstractNum>
  <w:abstractNum w:abstractNumId="45">
    <w:nsid w:val="65CD0074"/>
    <w:multiLevelType w:val="multilevel"/>
    <w:tmpl w:val="65CD0074"/>
    <w:lvl w:ilvl="0" w:tentative="0">
      <w:start w:val="4"/>
      <w:numFmt w:val="decimal"/>
      <w:lvlText w:val="%1"/>
      <w:lvlJc w:val="left"/>
      <w:pPr>
        <w:ind w:left="1020" w:hanging="420"/>
        <w:jc w:val="left"/>
      </w:pPr>
      <w:rPr>
        <w:rFonts w:hint="default"/>
      </w:rPr>
    </w:lvl>
    <w:lvl w:ilvl="1" w:tentative="0">
      <w:start w:val="1"/>
      <w:numFmt w:val="decimal"/>
      <w:lvlText w:val="%1.%2"/>
      <w:lvlJc w:val="left"/>
      <w:pPr>
        <w:ind w:left="1020" w:hanging="420"/>
        <w:jc w:val="left"/>
      </w:pPr>
      <w:rPr>
        <w:rFonts w:hint="default" w:ascii="宋体" w:hAnsi="宋体" w:eastAsia="宋体" w:cs="宋体"/>
        <w:w w:val="100"/>
        <w:sz w:val="24"/>
        <w:szCs w:val="24"/>
      </w:rPr>
    </w:lvl>
    <w:lvl w:ilvl="2" w:tentative="0">
      <w:start w:val="1"/>
      <w:numFmt w:val="decimal"/>
      <w:lvlText w:val="%1.%2.%3"/>
      <w:lvlJc w:val="left"/>
      <w:pPr>
        <w:ind w:left="1201" w:hanging="601"/>
        <w:jc w:val="left"/>
      </w:pPr>
      <w:rPr>
        <w:rFonts w:hint="default" w:ascii="宋体" w:hAnsi="宋体" w:eastAsia="宋体" w:cs="宋体"/>
        <w:w w:val="100"/>
        <w:sz w:val="22"/>
        <w:szCs w:val="22"/>
      </w:rPr>
    </w:lvl>
    <w:lvl w:ilvl="3" w:tentative="0">
      <w:start w:val="0"/>
      <w:numFmt w:val="bullet"/>
      <w:lvlText w:val="•"/>
      <w:lvlJc w:val="left"/>
      <w:pPr>
        <w:ind w:left="3139" w:hanging="601"/>
      </w:pPr>
      <w:rPr>
        <w:rFonts w:hint="default"/>
      </w:rPr>
    </w:lvl>
    <w:lvl w:ilvl="4" w:tentative="0">
      <w:start w:val="0"/>
      <w:numFmt w:val="bullet"/>
      <w:lvlText w:val="•"/>
      <w:lvlJc w:val="left"/>
      <w:pPr>
        <w:ind w:left="4108" w:hanging="601"/>
      </w:pPr>
      <w:rPr>
        <w:rFonts w:hint="default"/>
      </w:rPr>
    </w:lvl>
    <w:lvl w:ilvl="5" w:tentative="0">
      <w:start w:val="0"/>
      <w:numFmt w:val="bullet"/>
      <w:lvlText w:val="•"/>
      <w:lvlJc w:val="left"/>
      <w:pPr>
        <w:ind w:left="5078" w:hanging="601"/>
      </w:pPr>
      <w:rPr>
        <w:rFonts w:hint="default"/>
      </w:rPr>
    </w:lvl>
    <w:lvl w:ilvl="6" w:tentative="0">
      <w:start w:val="0"/>
      <w:numFmt w:val="bullet"/>
      <w:lvlText w:val="•"/>
      <w:lvlJc w:val="left"/>
      <w:pPr>
        <w:ind w:left="6047" w:hanging="601"/>
      </w:pPr>
      <w:rPr>
        <w:rFonts w:hint="default"/>
      </w:rPr>
    </w:lvl>
    <w:lvl w:ilvl="7" w:tentative="0">
      <w:start w:val="0"/>
      <w:numFmt w:val="bullet"/>
      <w:lvlText w:val="•"/>
      <w:lvlJc w:val="left"/>
      <w:pPr>
        <w:ind w:left="7017" w:hanging="601"/>
      </w:pPr>
      <w:rPr>
        <w:rFonts w:hint="default"/>
      </w:rPr>
    </w:lvl>
    <w:lvl w:ilvl="8" w:tentative="0">
      <w:start w:val="0"/>
      <w:numFmt w:val="bullet"/>
      <w:lvlText w:val="•"/>
      <w:lvlJc w:val="left"/>
      <w:pPr>
        <w:ind w:left="7986" w:hanging="601"/>
      </w:pPr>
      <w:rPr>
        <w:rFonts w:hint="default"/>
      </w:rPr>
    </w:lvl>
  </w:abstractNum>
  <w:abstractNum w:abstractNumId="46">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100"/>
        <w:sz w:val="24"/>
        <w:szCs w:val="24"/>
      </w:rPr>
    </w:lvl>
    <w:lvl w:ilvl="1" w:tentative="0">
      <w:start w:val="0"/>
      <w:numFmt w:val="bullet"/>
      <w:lvlText w:val="•"/>
      <w:lvlJc w:val="left"/>
      <w:pPr>
        <w:ind w:left="1094" w:hanging="420"/>
      </w:pPr>
      <w:rPr>
        <w:rFonts w:hint="default"/>
      </w:rPr>
    </w:lvl>
    <w:lvl w:ilvl="2" w:tentative="0">
      <w:start w:val="0"/>
      <w:numFmt w:val="bullet"/>
      <w:lvlText w:val="•"/>
      <w:lvlJc w:val="left"/>
      <w:pPr>
        <w:ind w:left="1768" w:hanging="420"/>
      </w:pPr>
      <w:rPr>
        <w:rFonts w:hint="default"/>
      </w:rPr>
    </w:lvl>
    <w:lvl w:ilvl="3" w:tentative="0">
      <w:start w:val="0"/>
      <w:numFmt w:val="bullet"/>
      <w:lvlText w:val="•"/>
      <w:lvlJc w:val="left"/>
      <w:pPr>
        <w:ind w:left="2442" w:hanging="420"/>
      </w:pPr>
      <w:rPr>
        <w:rFonts w:hint="default"/>
      </w:rPr>
    </w:lvl>
    <w:lvl w:ilvl="4" w:tentative="0">
      <w:start w:val="0"/>
      <w:numFmt w:val="bullet"/>
      <w:lvlText w:val="•"/>
      <w:lvlJc w:val="left"/>
      <w:pPr>
        <w:ind w:left="3116" w:hanging="420"/>
      </w:pPr>
      <w:rPr>
        <w:rFonts w:hint="default"/>
      </w:rPr>
    </w:lvl>
    <w:lvl w:ilvl="5" w:tentative="0">
      <w:start w:val="0"/>
      <w:numFmt w:val="bullet"/>
      <w:lvlText w:val="•"/>
      <w:lvlJc w:val="left"/>
      <w:pPr>
        <w:ind w:left="3790" w:hanging="420"/>
      </w:pPr>
      <w:rPr>
        <w:rFonts w:hint="default"/>
      </w:rPr>
    </w:lvl>
    <w:lvl w:ilvl="6" w:tentative="0">
      <w:start w:val="0"/>
      <w:numFmt w:val="bullet"/>
      <w:lvlText w:val="•"/>
      <w:lvlJc w:val="left"/>
      <w:pPr>
        <w:ind w:left="4464" w:hanging="420"/>
      </w:pPr>
      <w:rPr>
        <w:rFonts w:hint="default"/>
      </w:rPr>
    </w:lvl>
    <w:lvl w:ilvl="7" w:tentative="0">
      <w:start w:val="0"/>
      <w:numFmt w:val="bullet"/>
      <w:lvlText w:val="•"/>
      <w:lvlJc w:val="left"/>
      <w:pPr>
        <w:ind w:left="5138" w:hanging="420"/>
      </w:pPr>
      <w:rPr>
        <w:rFonts w:hint="default"/>
      </w:rPr>
    </w:lvl>
    <w:lvl w:ilvl="8" w:tentative="0">
      <w:start w:val="0"/>
      <w:numFmt w:val="bullet"/>
      <w:lvlText w:val="•"/>
      <w:lvlJc w:val="left"/>
      <w:pPr>
        <w:ind w:left="5812" w:hanging="420"/>
      </w:pPr>
      <w:rPr>
        <w:rFonts w:hint="default"/>
      </w:rPr>
    </w:lvl>
  </w:abstractNum>
  <w:abstractNum w:abstractNumId="47">
    <w:nsid w:val="74C28B35"/>
    <w:multiLevelType w:val="multilevel"/>
    <w:tmpl w:val="74C28B35"/>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73" w:hanging="420"/>
      </w:pPr>
      <w:rPr>
        <w:rFonts w:hint="default"/>
      </w:rPr>
    </w:lvl>
    <w:lvl w:ilvl="2" w:tentative="0">
      <w:start w:val="0"/>
      <w:numFmt w:val="bullet"/>
      <w:lvlText w:val="•"/>
      <w:lvlJc w:val="left"/>
      <w:pPr>
        <w:ind w:left="2126" w:hanging="420"/>
      </w:pPr>
      <w:rPr>
        <w:rFonts w:hint="default"/>
      </w:rPr>
    </w:lvl>
    <w:lvl w:ilvl="3" w:tentative="0">
      <w:start w:val="0"/>
      <w:numFmt w:val="bullet"/>
      <w:lvlText w:val="•"/>
      <w:lvlJc w:val="left"/>
      <w:pPr>
        <w:ind w:left="2980" w:hanging="420"/>
      </w:pPr>
      <w:rPr>
        <w:rFonts w:hint="default"/>
      </w:rPr>
    </w:lvl>
    <w:lvl w:ilvl="4" w:tentative="0">
      <w:start w:val="0"/>
      <w:numFmt w:val="bullet"/>
      <w:lvlText w:val="•"/>
      <w:lvlJc w:val="left"/>
      <w:pPr>
        <w:ind w:left="3833" w:hanging="420"/>
      </w:pPr>
      <w:rPr>
        <w:rFonts w:hint="default"/>
      </w:rPr>
    </w:lvl>
    <w:lvl w:ilvl="5" w:tentative="0">
      <w:start w:val="0"/>
      <w:numFmt w:val="bullet"/>
      <w:lvlText w:val="•"/>
      <w:lvlJc w:val="left"/>
      <w:pPr>
        <w:ind w:left="4687" w:hanging="420"/>
      </w:pPr>
      <w:rPr>
        <w:rFonts w:hint="default"/>
      </w:rPr>
    </w:lvl>
    <w:lvl w:ilvl="6" w:tentative="0">
      <w:start w:val="0"/>
      <w:numFmt w:val="bullet"/>
      <w:lvlText w:val="•"/>
      <w:lvlJc w:val="left"/>
      <w:pPr>
        <w:ind w:left="5540" w:hanging="420"/>
      </w:pPr>
      <w:rPr>
        <w:rFonts w:hint="default"/>
      </w:rPr>
    </w:lvl>
    <w:lvl w:ilvl="7" w:tentative="0">
      <w:start w:val="0"/>
      <w:numFmt w:val="bullet"/>
      <w:lvlText w:val="•"/>
      <w:lvlJc w:val="left"/>
      <w:pPr>
        <w:ind w:left="6393" w:hanging="420"/>
      </w:pPr>
      <w:rPr>
        <w:rFonts w:hint="default"/>
      </w:rPr>
    </w:lvl>
    <w:lvl w:ilvl="8" w:tentative="0">
      <w:start w:val="0"/>
      <w:numFmt w:val="bullet"/>
      <w:lvlText w:val="•"/>
      <w:lvlJc w:val="left"/>
      <w:pPr>
        <w:ind w:left="7247" w:hanging="420"/>
      </w:pPr>
      <w:rPr>
        <w:rFonts w:hint="default"/>
      </w:rPr>
    </w:lvl>
  </w:abstractNum>
  <w:abstractNum w:abstractNumId="48">
    <w:nsid w:val="77ECEA79"/>
    <w:multiLevelType w:val="multilevel"/>
    <w:tmpl w:val="77ECEA79"/>
    <w:lvl w:ilvl="0" w:tentative="0">
      <w:start w:val="0"/>
      <w:numFmt w:val="bullet"/>
      <w:lvlText w:val="•"/>
      <w:lvlJc w:val="left"/>
      <w:pPr>
        <w:ind w:left="103" w:hanging="360"/>
      </w:pPr>
      <w:rPr>
        <w:rFonts w:hint="default" w:ascii="宋体" w:hAnsi="宋体" w:eastAsia="宋体" w:cs="宋体"/>
        <w:w w:val="100"/>
        <w:sz w:val="24"/>
        <w:szCs w:val="24"/>
      </w:rPr>
    </w:lvl>
    <w:lvl w:ilvl="1" w:tentative="0">
      <w:start w:val="0"/>
      <w:numFmt w:val="bullet"/>
      <w:lvlText w:val="•"/>
      <w:lvlJc w:val="left"/>
      <w:pPr>
        <w:ind w:left="957" w:hanging="360"/>
      </w:pPr>
      <w:rPr>
        <w:rFonts w:hint="default"/>
      </w:rPr>
    </w:lvl>
    <w:lvl w:ilvl="2" w:tentative="0">
      <w:start w:val="0"/>
      <w:numFmt w:val="bullet"/>
      <w:lvlText w:val="•"/>
      <w:lvlJc w:val="left"/>
      <w:pPr>
        <w:ind w:left="1814" w:hanging="360"/>
      </w:pPr>
      <w:rPr>
        <w:rFonts w:hint="default"/>
      </w:rPr>
    </w:lvl>
    <w:lvl w:ilvl="3" w:tentative="0">
      <w:start w:val="0"/>
      <w:numFmt w:val="bullet"/>
      <w:lvlText w:val="•"/>
      <w:lvlJc w:val="left"/>
      <w:pPr>
        <w:ind w:left="2671" w:hanging="360"/>
      </w:pPr>
      <w:rPr>
        <w:rFonts w:hint="default"/>
      </w:rPr>
    </w:lvl>
    <w:lvl w:ilvl="4" w:tentative="0">
      <w:start w:val="0"/>
      <w:numFmt w:val="bullet"/>
      <w:lvlText w:val="•"/>
      <w:lvlJc w:val="left"/>
      <w:pPr>
        <w:ind w:left="3528" w:hanging="360"/>
      </w:pPr>
      <w:rPr>
        <w:rFonts w:hint="default"/>
      </w:rPr>
    </w:lvl>
    <w:lvl w:ilvl="5" w:tentative="0">
      <w:start w:val="0"/>
      <w:numFmt w:val="bullet"/>
      <w:lvlText w:val="•"/>
      <w:lvlJc w:val="left"/>
      <w:pPr>
        <w:ind w:left="4385" w:hanging="360"/>
      </w:pPr>
      <w:rPr>
        <w:rFonts w:hint="default"/>
      </w:rPr>
    </w:lvl>
    <w:lvl w:ilvl="6" w:tentative="0">
      <w:start w:val="0"/>
      <w:numFmt w:val="bullet"/>
      <w:lvlText w:val="•"/>
      <w:lvlJc w:val="left"/>
      <w:pPr>
        <w:ind w:left="5242" w:hanging="360"/>
      </w:pPr>
      <w:rPr>
        <w:rFonts w:hint="default"/>
      </w:rPr>
    </w:lvl>
    <w:lvl w:ilvl="7" w:tentative="0">
      <w:start w:val="0"/>
      <w:numFmt w:val="bullet"/>
      <w:lvlText w:val="•"/>
      <w:lvlJc w:val="left"/>
      <w:pPr>
        <w:ind w:left="6099" w:hanging="360"/>
      </w:pPr>
      <w:rPr>
        <w:rFonts w:hint="default"/>
      </w:rPr>
    </w:lvl>
    <w:lvl w:ilvl="8" w:tentative="0">
      <w:start w:val="0"/>
      <w:numFmt w:val="bullet"/>
      <w:lvlText w:val="•"/>
      <w:lvlJc w:val="left"/>
      <w:pPr>
        <w:ind w:left="6956" w:hanging="360"/>
      </w:pPr>
      <w:rPr>
        <w:rFonts w:hint="default"/>
      </w:rPr>
    </w:lvl>
  </w:abstractNum>
  <w:abstractNum w:abstractNumId="49">
    <w:nsid w:val="79AA4FA4"/>
    <w:multiLevelType w:val="multilevel"/>
    <w:tmpl w:val="79AA4FA4"/>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06" w:hanging="420"/>
      </w:pPr>
      <w:rPr>
        <w:rFonts w:hint="default"/>
      </w:rPr>
    </w:lvl>
    <w:lvl w:ilvl="2" w:tentative="0">
      <w:start w:val="0"/>
      <w:numFmt w:val="bullet"/>
      <w:lvlText w:val="•"/>
      <w:lvlJc w:val="left"/>
      <w:pPr>
        <w:ind w:left="1992" w:hanging="420"/>
      </w:pPr>
      <w:rPr>
        <w:rFonts w:hint="default"/>
      </w:rPr>
    </w:lvl>
    <w:lvl w:ilvl="3" w:tentative="0">
      <w:start w:val="0"/>
      <w:numFmt w:val="bullet"/>
      <w:lvlText w:val="•"/>
      <w:lvlJc w:val="left"/>
      <w:pPr>
        <w:ind w:left="2778" w:hanging="420"/>
      </w:pPr>
      <w:rPr>
        <w:rFonts w:hint="default"/>
      </w:rPr>
    </w:lvl>
    <w:lvl w:ilvl="4" w:tentative="0">
      <w:start w:val="0"/>
      <w:numFmt w:val="bullet"/>
      <w:lvlText w:val="•"/>
      <w:lvlJc w:val="left"/>
      <w:pPr>
        <w:ind w:left="3564" w:hanging="420"/>
      </w:pPr>
      <w:rPr>
        <w:rFonts w:hint="default"/>
      </w:rPr>
    </w:lvl>
    <w:lvl w:ilvl="5" w:tentative="0">
      <w:start w:val="0"/>
      <w:numFmt w:val="bullet"/>
      <w:lvlText w:val="•"/>
      <w:lvlJc w:val="left"/>
      <w:pPr>
        <w:ind w:left="4351" w:hanging="420"/>
      </w:pPr>
      <w:rPr>
        <w:rFonts w:hint="default"/>
      </w:rPr>
    </w:lvl>
    <w:lvl w:ilvl="6" w:tentative="0">
      <w:start w:val="0"/>
      <w:numFmt w:val="bullet"/>
      <w:lvlText w:val="•"/>
      <w:lvlJc w:val="left"/>
      <w:pPr>
        <w:ind w:left="5137" w:hanging="420"/>
      </w:pPr>
      <w:rPr>
        <w:rFonts w:hint="default"/>
      </w:rPr>
    </w:lvl>
    <w:lvl w:ilvl="7" w:tentative="0">
      <w:start w:val="0"/>
      <w:numFmt w:val="bullet"/>
      <w:lvlText w:val="•"/>
      <w:lvlJc w:val="left"/>
      <w:pPr>
        <w:ind w:left="5923" w:hanging="420"/>
      </w:pPr>
      <w:rPr>
        <w:rFonts w:hint="default"/>
      </w:rPr>
    </w:lvl>
    <w:lvl w:ilvl="8" w:tentative="0">
      <w:start w:val="0"/>
      <w:numFmt w:val="bullet"/>
      <w:lvlText w:val="•"/>
      <w:lvlJc w:val="left"/>
      <w:pPr>
        <w:ind w:left="6709" w:hanging="420"/>
      </w:pPr>
      <w:rPr>
        <w:rFonts w:hint="default"/>
      </w:rPr>
    </w:lvl>
  </w:abstractNum>
  <w:abstractNum w:abstractNumId="50">
    <w:nsid w:val="7C246926"/>
    <w:multiLevelType w:val="multilevel"/>
    <w:tmpl w:val="7C246926"/>
    <w:lvl w:ilvl="0" w:tentative="0">
      <w:start w:val="2"/>
      <w:numFmt w:val="decimal"/>
      <w:lvlText w:val="%1"/>
      <w:lvlJc w:val="left"/>
      <w:pPr>
        <w:ind w:left="1080" w:hanging="480"/>
        <w:jc w:val="left"/>
      </w:pPr>
      <w:rPr>
        <w:rFonts w:hint="default"/>
      </w:rPr>
    </w:lvl>
    <w:lvl w:ilvl="1" w:tentative="0">
      <w:start w:val="1"/>
      <w:numFmt w:val="decimal"/>
      <w:lvlText w:val="%1.%2"/>
      <w:lvlJc w:val="left"/>
      <w:pPr>
        <w:ind w:left="1080" w:hanging="480"/>
        <w:jc w:val="left"/>
      </w:pPr>
      <w:rPr>
        <w:rFonts w:hint="default" w:ascii="宋体" w:hAnsi="宋体" w:eastAsia="宋体" w:cs="宋体"/>
        <w:w w:val="100"/>
        <w:sz w:val="24"/>
        <w:szCs w:val="24"/>
      </w:rPr>
    </w:lvl>
    <w:lvl w:ilvl="2" w:tentative="0">
      <w:start w:val="1"/>
      <w:numFmt w:val="decimal"/>
      <w:lvlText w:val="%3."/>
      <w:lvlJc w:val="left"/>
      <w:pPr>
        <w:ind w:left="600" w:hanging="360"/>
        <w:jc w:val="left"/>
      </w:pPr>
      <w:rPr>
        <w:rFonts w:hint="default" w:ascii="宋体" w:hAnsi="宋体" w:eastAsia="宋体" w:cs="宋体"/>
        <w:w w:val="99"/>
        <w:sz w:val="24"/>
        <w:szCs w:val="24"/>
      </w:rPr>
    </w:lvl>
    <w:lvl w:ilvl="3" w:tentative="0">
      <w:start w:val="0"/>
      <w:numFmt w:val="bullet"/>
      <w:lvlText w:val="•"/>
      <w:lvlJc w:val="left"/>
      <w:pPr>
        <w:ind w:left="2343" w:hanging="360"/>
      </w:pPr>
      <w:rPr>
        <w:rFonts w:hint="default"/>
      </w:rPr>
    </w:lvl>
    <w:lvl w:ilvl="4" w:tentative="0">
      <w:start w:val="0"/>
      <w:numFmt w:val="bullet"/>
      <w:lvlText w:val="•"/>
      <w:lvlJc w:val="left"/>
      <w:pPr>
        <w:ind w:left="3426" w:hanging="360"/>
      </w:pPr>
      <w:rPr>
        <w:rFonts w:hint="default"/>
      </w:rPr>
    </w:lvl>
    <w:lvl w:ilvl="5" w:tentative="0">
      <w:start w:val="0"/>
      <w:numFmt w:val="bullet"/>
      <w:lvlText w:val="•"/>
      <w:lvlJc w:val="left"/>
      <w:pPr>
        <w:ind w:left="4509" w:hanging="360"/>
      </w:pPr>
      <w:rPr>
        <w:rFonts w:hint="default"/>
      </w:rPr>
    </w:lvl>
    <w:lvl w:ilvl="6" w:tentative="0">
      <w:start w:val="0"/>
      <w:numFmt w:val="bullet"/>
      <w:lvlText w:val="•"/>
      <w:lvlJc w:val="left"/>
      <w:pPr>
        <w:ind w:left="5593" w:hanging="360"/>
      </w:pPr>
      <w:rPr>
        <w:rFonts w:hint="default"/>
      </w:rPr>
    </w:lvl>
    <w:lvl w:ilvl="7" w:tentative="0">
      <w:start w:val="0"/>
      <w:numFmt w:val="bullet"/>
      <w:lvlText w:val="•"/>
      <w:lvlJc w:val="left"/>
      <w:pPr>
        <w:ind w:left="6676" w:hanging="360"/>
      </w:pPr>
      <w:rPr>
        <w:rFonts w:hint="default"/>
      </w:rPr>
    </w:lvl>
    <w:lvl w:ilvl="8" w:tentative="0">
      <w:start w:val="0"/>
      <w:numFmt w:val="bullet"/>
      <w:lvlText w:val="•"/>
      <w:lvlJc w:val="left"/>
      <w:pPr>
        <w:ind w:left="7759" w:hanging="360"/>
      </w:pPr>
      <w:rPr>
        <w:rFonts w:hint="default"/>
      </w:rPr>
    </w:lvl>
  </w:abstractNum>
  <w:abstractNum w:abstractNumId="51">
    <w:nsid w:val="7DEC2089"/>
    <w:multiLevelType w:val="multilevel"/>
    <w:tmpl w:val="7DEC2089"/>
    <w:lvl w:ilvl="0" w:tentative="0">
      <w:start w:val="0"/>
      <w:numFmt w:val="bullet"/>
      <w:lvlText w:val=""/>
      <w:lvlJc w:val="left"/>
      <w:pPr>
        <w:ind w:left="419" w:hanging="420"/>
      </w:pPr>
      <w:rPr>
        <w:rFonts w:hint="default" w:ascii="Wingdings" w:hAnsi="Wingdings" w:eastAsia="Wingdings" w:cs="Wingdings"/>
        <w:color w:val="2E2E2E"/>
        <w:w w:val="100"/>
        <w:sz w:val="24"/>
        <w:szCs w:val="24"/>
      </w:rPr>
    </w:lvl>
    <w:lvl w:ilvl="1" w:tentative="0">
      <w:start w:val="0"/>
      <w:numFmt w:val="bullet"/>
      <w:lvlText w:val="•"/>
      <w:lvlJc w:val="left"/>
      <w:pPr>
        <w:ind w:left="1238" w:hanging="420"/>
      </w:pPr>
      <w:rPr>
        <w:rFonts w:hint="default"/>
      </w:rPr>
    </w:lvl>
    <w:lvl w:ilvl="2" w:tentative="0">
      <w:start w:val="0"/>
      <w:numFmt w:val="bullet"/>
      <w:lvlText w:val="•"/>
      <w:lvlJc w:val="left"/>
      <w:pPr>
        <w:ind w:left="2057" w:hanging="420"/>
      </w:pPr>
      <w:rPr>
        <w:rFonts w:hint="default"/>
      </w:rPr>
    </w:lvl>
    <w:lvl w:ilvl="3" w:tentative="0">
      <w:start w:val="0"/>
      <w:numFmt w:val="bullet"/>
      <w:lvlText w:val="•"/>
      <w:lvlJc w:val="left"/>
      <w:pPr>
        <w:ind w:left="2876" w:hanging="420"/>
      </w:pPr>
      <w:rPr>
        <w:rFonts w:hint="default"/>
      </w:rPr>
    </w:lvl>
    <w:lvl w:ilvl="4" w:tentative="0">
      <w:start w:val="0"/>
      <w:numFmt w:val="bullet"/>
      <w:lvlText w:val="•"/>
      <w:lvlJc w:val="left"/>
      <w:pPr>
        <w:ind w:left="3695" w:hanging="420"/>
      </w:pPr>
      <w:rPr>
        <w:rFonts w:hint="default"/>
      </w:rPr>
    </w:lvl>
    <w:lvl w:ilvl="5" w:tentative="0">
      <w:start w:val="0"/>
      <w:numFmt w:val="bullet"/>
      <w:lvlText w:val="•"/>
      <w:lvlJc w:val="left"/>
      <w:pPr>
        <w:ind w:left="4514" w:hanging="420"/>
      </w:pPr>
      <w:rPr>
        <w:rFonts w:hint="default"/>
      </w:rPr>
    </w:lvl>
    <w:lvl w:ilvl="6" w:tentative="0">
      <w:start w:val="0"/>
      <w:numFmt w:val="bullet"/>
      <w:lvlText w:val="•"/>
      <w:lvlJc w:val="left"/>
      <w:pPr>
        <w:ind w:left="5332" w:hanging="420"/>
      </w:pPr>
      <w:rPr>
        <w:rFonts w:hint="default"/>
      </w:rPr>
    </w:lvl>
    <w:lvl w:ilvl="7" w:tentative="0">
      <w:start w:val="0"/>
      <w:numFmt w:val="bullet"/>
      <w:lvlText w:val="•"/>
      <w:lvlJc w:val="left"/>
      <w:pPr>
        <w:ind w:left="6151" w:hanging="420"/>
      </w:pPr>
      <w:rPr>
        <w:rFonts w:hint="default"/>
      </w:rPr>
    </w:lvl>
    <w:lvl w:ilvl="8" w:tentative="0">
      <w:start w:val="0"/>
      <w:numFmt w:val="bullet"/>
      <w:lvlText w:val="•"/>
      <w:lvlJc w:val="left"/>
      <w:pPr>
        <w:ind w:left="6970" w:hanging="420"/>
      </w:pPr>
      <w:rPr>
        <w:rFonts w:hint="default"/>
      </w:rPr>
    </w:lvl>
  </w:abstractNum>
  <w:num w:numId="1">
    <w:abstractNumId w:val="21"/>
  </w:num>
  <w:num w:numId="2">
    <w:abstractNumId w:val="15"/>
  </w:num>
  <w:num w:numId="3">
    <w:abstractNumId w:val="39"/>
  </w:num>
  <w:num w:numId="4">
    <w:abstractNumId w:val="13"/>
  </w:num>
  <w:num w:numId="5">
    <w:abstractNumId w:val="9"/>
  </w:num>
  <w:num w:numId="6">
    <w:abstractNumId w:val="23"/>
  </w:num>
  <w:num w:numId="7">
    <w:abstractNumId w:val="28"/>
  </w:num>
  <w:num w:numId="8">
    <w:abstractNumId w:val="46"/>
  </w:num>
  <w:num w:numId="9">
    <w:abstractNumId w:val="22"/>
  </w:num>
  <w:num w:numId="10">
    <w:abstractNumId w:val="5"/>
  </w:num>
  <w:num w:numId="11">
    <w:abstractNumId w:val="29"/>
  </w:num>
  <w:num w:numId="12">
    <w:abstractNumId w:val="40"/>
  </w:num>
  <w:num w:numId="13">
    <w:abstractNumId w:val="14"/>
  </w:num>
  <w:num w:numId="14">
    <w:abstractNumId w:val="36"/>
  </w:num>
  <w:num w:numId="15">
    <w:abstractNumId w:val="19"/>
  </w:num>
  <w:num w:numId="16">
    <w:abstractNumId w:val="27"/>
  </w:num>
  <w:num w:numId="17">
    <w:abstractNumId w:val="17"/>
  </w:num>
  <w:num w:numId="18">
    <w:abstractNumId w:val="16"/>
  </w:num>
  <w:num w:numId="19">
    <w:abstractNumId w:val="7"/>
  </w:num>
  <w:num w:numId="20">
    <w:abstractNumId w:val="34"/>
  </w:num>
  <w:num w:numId="21">
    <w:abstractNumId w:val="43"/>
  </w:num>
  <w:num w:numId="22">
    <w:abstractNumId w:val="24"/>
  </w:num>
  <w:num w:numId="23">
    <w:abstractNumId w:val="33"/>
  </w:num>
  <w:num w:numId="24">
    <w:abstractNumId w:val="8"/>
  </w:num>
  <w:num w:numId="25">
    <w:abstractNumId w:val="50"/>
  </w:num>
  <w:num w:numId="26">
    <w:abstractNumId w:val="48"/>
  </w:num>
  <w:num w:numId="27">
    <w:abstractNumId w:val="12"/>
  </w:num>
  <w:num w:numId="28">
    <w:abstractNumId w:val="44"/>
  </w:num>
  <w:num w:numId="29">
    <w:abstractNumId w:val="6"/>
  </w:num>
  <w:num w:numId="30">
    <w:abstractNumId w:val="32"/>
  </w:num>
  <w:num w:numId="31">
    <w:abstractNumId w:val="2"/>
  </w:num>
  <w:num w:numId="32">
    <w:abstractNumId w:val="38"/>
  </w:num>
  <w:num w:numId="33">
    <w:abstractNumId w:val="51"/>
  </w:num>
  <w:num w:numId="34">
    <w:abstractNumId w:val="0"/>
  </w:num>
  <w:num w:numId="35">
    <w:abstractNumId w:val="26"/>
  </w:num>
  <w:num w:numId="36">
    <w:abstractNumId w:val="37"/>
  </w:num>
  <w:num w:numId="37">
    <w:abstractNumId w:val="20"/>
  </w:num>
  <w:num w:numId="38">
    <w:abstractNumId w:val="18"/>
  </w:num>
  <w:num w:numId="39">
    <w:abstractNumId w:val="30"/>
  </w:num>
  <w:num w:numId="40">
    <w:abstractNumId w:val="49"/>
  </w:num>
  <w:num w:numId="41">
    <w:abstractNumId w:val="11"/>
  </w:num>
  <w:num w:numId="42">
    <w:abstractNumId w:val="4"/>
  </w:num>
  <w:num w:numId="43">
    <w:abstractNumId w:val="10"/>
  </w:num>
  <w:num w:numId="44">
    <w:abstractNumId w:val="41"/>
  </w:num>
  <w:num w:numId="45">
    <w:abstractNumId w:val="1"/>
  </w:num>
  <w:num w:numId="46">
    <w:abstractNumId w:val="25"/>
  </w:num>
  <w:num w:numId="47">
    <w:abstractNumId w:val="3"/>
  </w:num>
  <w:num w:numId="48">
    <w:abstractNumId w:val="42"/>
  </w:num>
  <w:num w:numId="49">
    <w:abstractNumId w:val="47"/>
  </w:num>
  <w:num w:numId="50">
    <w:abstractNumId w:val="35"/>
  </w:num>
  <w:num w:numId="51">
    <w:abstractNumId w:val="31"/>
  </w:num>
  <w:num w:numId="5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3B9C04B4"/>
    <w:rsid w:val="7B915C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spacing w:before="67"/>
      <w:ind w:left="215"/>
      <w:outlineLvl w:val="1"/>
    </w:pPr>
    <w:rPr>
      <w:rFonts w:ascii="宋体" w:hAnsi="宋体" w:eastAsia="宋体" w:cs="宋体"/>
      <w:b/>
      <w:bCs/>
      <w:sz w:val="24"/>
      <w:szCs w:val="24"/>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66"/>
      <w:ind w:left="2280" w:hanging="720"/>
    </w:pPr>
    <w:rPr>
      <w:rFonts w:ascii="宋体" w:hAnsi="宋体" w:eastAsia="宋体" w:cs="宋体"/>
    </w:rPr>
  </w:style>
  <w:style w:type="paragraph" w:customStyle="1" w:styleId="10">
    <w:name w:val="Table Paragraph"/>
    <w:basedOn w:val="1"/>
    <w:qFormat/>
    <w:uiPriority w:val="1"/>
    <w:pPr>
      <w:spacing w:before="80"/>
    </w:pPr>
    <w:rPr>
      <w:rFonts w:ascii="宋体" w:hAnsi="宋体" w:eastAsia="宋体"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82.jpeg"/><Relationship Id="rId98" Type="http://schemas.openxmlformats.org/officeDocument/2006/relationships/image" Target="media/image81.jpeg"/><Relationship Id="rId97" Type="http://schemas.openxmlformats.org/officeDocument/2006/relationships/image" Target="media/image80.jpeg"/><Relationship Id="rId96" Type="http://schemas.openxmlformats.org/officeDocument/2006/relationships/image" Target="media/image79.jpeg"/><Relationship Id="rId95" Type="http://schemas.openxmlformats.org/officeDocument/2006/relationships/image" Target="media/image78.jpeg"/><Relationship Id="rId94" Type="http://schemas.openxmlformats.org/officeDocument/2006/relationships/image" Target="media/image77.jpeg"/><Relationship Id="rId93" Type="http://schemas.openxmlformats.org/officeDocument/2006/relationships/image" Target="media/image76.jpeg"/><Relationship Id="rId92" Type="http://schemas.openxmlformats.org/officeDocument/2006/relationships/image" Target="media/image75.png"/><Relationship Id="rId91" Type="http://schemas.openxmlformats.org/officeDocument/2006/relationships/image" Target="media/image74.jpeg"/><Relationship Id="rId90" Type="http://schemas.openxmlformats.org/officeDocument/2006/relationships/image" Target="media/image73.jpeg"/><Relationship Id="rId9" Type="http://schemas.openxmlformats.org/officeDocument/2006/relationships/footer" Target="footer4.xml"/><Relationship Id="rId89" Type="http://schemas.openxmlformats.org/officeDocument/2006/relationships/image" Target="media/image72.jpeg"/><Relationship Id="rId88" Type="http://schemas.openxmlformats.org/officeDocument/2006/relationships/image" Target="media/image71.png"/><Relationship Id="rId87" Type="http://schemas.openxmlformats.org/officeDocument/2006/relationships/image" Target="media/image70.jpeg"/><Relationship Id="rId86" Type="http://schemas.openxmlformats.org/officeDocument/2006/relationships/image" Target="media/image69.jpeg"/><Relationship Id="rId85" Type="http://schemas.openxmlformats.org/officeDocument/2006/relationships/image" Target="media/image68.jpeg"/><Relationship Id="rId84" Type="http://schemas.openxmlformats.org/officeDocument/2006/relationships/image" Target="media/image67.jpeg"/><Relationship Id="rId83" Type="http://schemas.openxmlformats.org/officeDocument/2006/relationships/image" Target="media/image66.png"/><Relationship Id="rId82" Type="http://schemas.openxmlformats.org/officeDocument/2006/relationships/image" Target="media/image65.jpeg"/><Relationship Id="rId81" Type="http://schemas.openxmlformats.org/officeDocument/2006/relationships/image" Target="media/image64.jpeg"/><Relationship Id="rId80" Type="http://schemas.openxmlformats.org/officeDocument/2006/relationships/image" Target="media/image63.jpeg"/><Relationship Id="rId8" Type="http://schemas.openxmlformats.org/officeDocument/2006/relationships/header" Target="header3.xml"/><Relationship Id="rId79" Type="http://schemas.openxmlformats.org/officeDocument/2006/relationships/image" Target="media/image62.jpeg"/><Relationship Id="rId78" Type="http://schemas.openxmlformats.org/officeDocument/2006/relationships/image" Target="media/image61.jpeg"/><Relationship Id="rId77" Type="http://schemas.openxmlformats.org/officeDocument/2006/relationships/image" Target="media/image60.jpeg"/><Relationship Id="rId76" Type="http://schemas.openxmlformats.org/officeDocument/2006/relationships/image" Target="media/image59.jpeg"/><Relationship Id="rId75" Type="http://schemas.openxmlformats.org/officeDocument/2006/relationships/image" Target="media/image58.jpeg"/><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footer" Target="footer3.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jpeg"/><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pn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pn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png"/><Relationship Id="rId4" Type="http://schemas.openxmlformats.org/officeDocument/2006/relationships/header" Target="head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4" Type="http://schemas.openxmlformats.org/officeDocument/2006/relationships/fontTable" Target="fontTable.xml"/><Relationship Id="rId363" Type="http://schemas.openxmlformats.org/officeDocument/2006/relationships/numbering" Target="numbering.xml"/><Relationship Id="rId362" Type="http://schemas.openxmlformats.org/officeDocument/2006/relationships/customXml" Target="../customXml/item1.xml"/><Relationship Id="rId361" Type="http://schemas.openxmlformats.org/officeDocument/2006/relationships/image" Target="media/image344.jpeg"/><Relationship Id="rId360" Type="http://schemas.openxmlformats.org/officeDocument/2006/relationships/image" Target="media/image343.png"/><Relationship Id="rId36" Type="http://schemas.openxmlformats.org/officeDocument/2006/relationships/image" Target="media/image19.jpeg"/><Relationship Id="rId359" Type="http://schemas.openxmlformats.org/officeDocument/2006/relationships/image" Target="media/image342.png"/><Relationship Id="rId358" Type="http://schemas.openxmlformats.org/officeDocument/2006/relationships/image" Target="media/image341.png"/><Relationship Id="rId357" Type="http://schemas.openxmlformats.org/officeDocument/2006/relationships/image" Target="media/image340.png"/><Relationship Id="rId356" Type="http://schemas.openxmlformats.org/officeDocument/2006/relationships/image" Target="media/image339.jpeg"/><Relationship Id="rId355" Type="http://schemas.openxmlformats.org/officeDocument/2006/relationships/image" Target="media/image338.png"/><Relationship Id="rId354" Type="http://schemas.openxmlformats.org/officeDocument/2006/relationships/image" Target="media/image337.jpeg"/><Relationship Id="rId353" Type="http://schemas.openxmlformats.org/officeDocument/2006/relationships/image" Target="media/image336.jpeg"/><Relationship Id="rId352" Type="http://schemas.openxmlformats.org/officeDocument/2006/relationships/image" Target="media/image335.png"/><Relationship Id="rId351" Type="http://schemas.openxmlformats.org/officeDocument/2006/relationships/image" Target="media/image334.png"/><Relationship Id="rId350" Type="http://schemas.openxmlformats.org/officeDocument/2006/relationships/image" Target="media/image333.png"/><Relationship Id="rId35" Type="http://schemas.openxmlformats.org/officeDocument/2006/relationships/image" Target="media/image18.jpeg"/><Relationship Id="rId349" Type="http://schemas.openxmlformats.org/officeDocument/2006/relationships/image" Target="media/image332.png"/><Relationship Id="rId348" Type="http://schemas.openxmlformats.org/officeDocument/2006/relationships/image" Target="media/image331.jpeg"/><Relationship Id="rId347" Type="http://schemas.openxmlformats.org/officeDocument/2006/relationships/image" Target="media/image330.jpeg"/><Relationship Id="rId346" Type="http://schemas.openxmlformats.org/officeDocument/2006/relationships/image" Target="media/image329.jpeg"/><Relationship Id="rId345" Type="http://schemas.openxmlformats.org/officeDocument/2006/relationships/image" Target="media/image328.jpeg"/><Relationship Id="rId344" Type="http://schemas.openxmlformats.org/officeDocument/2006/relationships/image" Target="media/image327.png"/><Relationship Id="rId343" Type="http://schemas.openxmlformats.org/officeDocument/2006/relationships/image" Target="media/image326.png"/><Relationship Id="rId342" Type="http://schemas.openxmlformats.org/officeDocument/2006/relationships/image" Target="media/image325.png"/><Relationship Id="rId341" Type="http://schemas.openxmlformats.org/officeDocument/2006/relationships/image" Target="media/image324.png"/><Relationship Id="rId340" Type="http://schemas.openxmlformats.org/officeDocument/2006/relationships/image" Target="media/image323.png"/><Relationship Id="rId34" Type="http://schemas.openxmlformats.org/officeDocument/2006/relationships/image" Target="media/image17.png"/><Relationship Id="rId339" Type="http://schemas.openxmlformats.org/officeDocument/2006/relationships/image" Target="media/image322.png"/><Relationship Id="rId338" Type="http://schemas.openxmlformats.org/officeDocument/2006/relationships/image" Target="media/image321.png"/><Relationship Id="rId337" Type="http://schemas.openxmlformats.org/officeDocument/2006/relationships/image" Target="media/image320.png"/><Relationship Id="rId336" Type="http://schemas.openxmlformats.org/officeDocument/2006/relationships/image" Target="media/image319.png"/><Relationship Id="rId335" Type="http://schemas.openxmlformats.org/officeDocument/2006/relationships/image" Target="media/image318.png"/><Relationship Id="rId334" Type="http://schemas.openxmlformats.org/officeDocument/2006/relationships/image" Target="media/image317.jpeg"/><Relationship Id="rId333" Type="http://schemas.openxmlformats.org/officeDocument/2006/relationships/image" Target="media/image316.png"/><Relationship Id="rId332" Type="http://schemas.openxmlformats.org/officeDocument/2006/relationships/image" Target="media/image315.png"/><Relationship Id="rId331" Type="http://schemas.openxmlformats.org/officeDocument/2006/relationships/image" Target="media/image314.png"/><Relationship Id="rId330" Type="http://schemas.openxmlformats.org/officeDocument/2006/relationships/image" Target="media/image313.png"/><Relationship Id="rId33" Type="http://schemas.openxmlformats.org/officeDocument/2006/relationships/image" Target="media/image16.jpeg"/><Relationship Id="rId329" Type="http://schemas.openxmlformats.org/officeDocument/2006/relationships/image" Target="media/image312.jpeg"/><Relationship Id="rId328" Type="http://schemas.openxmlformats.org/officeDocument/2006/relationships/image" Target="media/image311.png"/><Relationship Id="rId327" Type="http://schemas.openxmlformats.org/officeDocument/2006/relationships/image" Target="media/image310.jpeg"/><Relationship Id="rId326" Type="http://schemas.openxmlformats.org/officeDocument/2006/relationships/image" Target="media/image309.png"/><Relationship Id="rId325" Type="http://schemas.openxmlformats.org/officeDocument/2006/relationships/image" Target="media/image308.jpeg"/><Relationship Id="rId324" Type="http://schemas.openxmlformats.org/officeDocument/2006/relationships/image" Target="media/image307.jpeg"/><Relationship Id="rId323" Type="http://schemas.openxmlformats.org/officeDocument/2006/relationships/image" Target="media/image306.png"/><Relationship Id="rId322" Type="http://schemas.openxmlformats.org/officeDocument/2006/relationships/image" Target="media/image305.png"/><Relationship Id="rId321" Type="http://schemas.openxmlformats.org/officeDocument/2006/relationships/image" Target="media/image304.png"/><Relationship Id="rId320" Type="http://schemas.openxmlformats.org/officeDocument/2006/relationships/image" Target="media/image303.png"/><Relationship Id="rId32" Type="http://schemas.openxmlformats.org/officeDocument/2006/relationships/image" Target="media/image15.jpeg"/><Relationship Id="rId319" Type="http://schemas.openxmlformats.org/officeDocument/2006/relationships/image" Target="media/image302.png"/><Relationship Id="rId318" Type="http://schemas.openxmlformats.org/officeDocument/2006/relationships/image" Target="media/image301.png"/><Relationship Id="rId317" Type="http://schemas.openxmlformats.org/officeDocument/2006/relationships/image" Target="media/image300.png"/><Relationship Id="rId316" Type="http://schemas.openxmlformats.org/officeDocument/2006/relationships/image" Target="media/image299.jpeg"/><Relationship Id="rId315" Type="http://schemas.openxmlformats.org/officeDocument/2006/relationships/image" Target="media/image298.jpeg"/><Relationship Id="rId314" Type="http://schemas.openxmlformats.org/officeDocument/2006/relationships/image" Target="media/image297.jpeg"/><Relationship Id="rId313" Type="http://schemas.openxmlformats.org/officeDocument/2006/relationships/image" Target="media/image296.png"/><Relationship Id="rId312" Type="http://schemas.openxmlformats.org/officeDocument/2006/relationships/image" Target="media/image295.png"/><Relationship Id="rId311" Type="http://schemas.openxmlformats.org/officeDocument/2006/relationships/image" Target="media/image294.png"/><Relationship Id="rId310" Type="http://schemas.openxmlformats.org/officeDocument/2006/relationships/image" Target="media/image293.png"/><Relationship Id="rId31" Type="http://schemas.openxmlformats.org/officeDocument/2006/relationships/image" Target="media/image14.jpeg"/><Relationship Id="rId309" Type="http://schemas.openxmlformats.org/officeDocument/2006/relationships/image" Target="media/image292.png"/><Relationship Id="rId308" Type="http://schemas.openxmlformats.org/officeDocument/2006/relationships/image" Target="media/image291.jpeg"/><Relationship Id="rId307" Type="http://schemas.openxmlformats.org/officeDocument/2006/relationships/image" Target="media/image290.jpeg"/><Relationship Id="rId306" Type="http://schemas.openxmlformats.org/officeDocument/2006/relationships/image" Target="media/image289.jpeg"/><Relationship Id="rId305" Type="http://schemas.openxmlformats.org/officeDocument/2006/relationships/image" Target="media/image288.jpeg"/><Relationship Id="rId304" Type="http://schemas.openxmlformats.org/officeDocument/2006/relationships/image" Target="media/image287.jpeg"/><Relationship Id="rId303" Type="http://schemas.openxmlformats.org/officeDocument/2006/relationships/image" Target="media/image286.jpeg"/><Relationship Id="rId302" Type="http://schemas.openxmlformats.org/officeDocument/2006/relationships/image" Target="media/image285.jpeg"/><Relationship Id="rId301" Type="http://schemas.openxmlformats.org/officeDocument/2006/relationships/image" Target="media/image284.png"/><Relationship Id="rId300" Type="http://schemas.openxmlformats.org/officeDocument/2006/relationships/image" Target="media/image283.png"/><Relationship Id="rId30" Type="http://schemas.openxmlformats.org/officeDocument/2006/relationships/image" Target="media/image13.png"/><Relationship Id="rId3" Type="http://schemas.openxmlformats.org/officeDocument/2006/relationships/footer" Target="footer1.xml"/><Relationship Id="rId299" Type="http://schemas.openxmlformats.org/officeDocument/2006/relationships/image" Target="media/image282.png"/><Relationship Id="rId298" Type="http://schemas.openxmlformats.org/officeDocument/2006/relationships/image" Target="media/image281.png"/><Relationship Id="rId297" Type="http://schemas.openxmlformats.org/officeDocument/2006/relationships/image" Target="media/image280.png"/><Relationship Id="rId296" Type="http://schemas.openxmlformats.org/officeDocument/2006/relationships/image" Target="media/image279.jpeg"/><Relationship Id="rId295" Type="http://schemas.openxmlformats.org/officeDocument/2006/relationships/image" Target="media/image278.jpeg"/><Relationship Id="rId294" Type="http://schemas.openxmlformats.org/officeDocument/2006/relationships/image" Target="media/image277.png"/><Relationship Id="rId293" Type="http://schemas.openxmlformats.org/officeDocument/2006/relationships/image" Target="media/image276.jpeg"/><Relationship Id="rId292" Type="http://schemas.openxmlformats.org/officeDocument/2006/relationships/image" Target="media/image275.jpeg"/><Relationship Id="rId291" Type="http://schemas.openxmlformats.org/officeDocument/2006/relationships/image" Target="media/image274.jpeg"/><Relationship Id="rId290" Type="http://schemas.openxmlformats.org/officeDocument/2006/relationships/image" Target="media/image273.jpeg"/><Relationship Id="rId29" Type="http://schemas.openxmlformats.org/officeDocument/2006/relationships/image" Target="media/image12.png"/><Relationship Id="rId289" Type="http://schemas.openxmlformats.org/officeDocument/2006/relationships/image" Target="media/image272.jpeg"/><Relationship Id="rId288" Type="http://schemas.openxmlformats.org/officeDocument/2006/relationships/image" Target="media/image271.jpeg"/><Relationship Id="rId287" Type="http://schemas.openxmlformats.org/officeDocument/2006/relationships/image" Target="media/image270.jpeg"/><Relationship Id="rId286" Type="http://schemas.openxmlformats.org/officeDocument/2006/relationships/image" Target="media/image269.jpeg"/><Relationship Id="rId285" Type="http://schemas.openxmlformats.org/officeDocument/2006/relationships/image" Target="media/image268.jpeg"/><Relationship Id="rId284" Type="http://schemas.openxmlformats.org/officeDocument/2006/relationships/image" Target="media/image267.jpeg"/><Relationship Id="rId283" Type="http://schemas.openxmlformats.org/officeDocument/2006/relationships/image" Target="media/image266.jpeg"/><Relationship Id="rId282" Type="http://schemas.openxmlformats.org/officeDocument/2006/relationships/image" Target="media/image265.jpeg"/><Relationship Id="rId281" Type="http://schemas.openxmlformats.org/officeDocument/2006/relationships/image" Target="media/image264.jpeg"/><Relationship Id="rId280" Type="http://schemas.openxmlformats.org/officeDocument/2006/relationships/image" Target="media/image263.jpeg"/><Relationship Id="rId28" Type="http://schemas.openxmlformats.org/officeDocument/2006/relationships/image" Target="media/image11.png"/><Relationship Id="rId279" Type="http://schemas.openxmlformats.org/officeDocument/2006/relationships/image" Target="media/image262.jpeg"/><Relationship Id="rId278" Type="http://schemas.openxmlformats.org/officeDocument/2006/relationships/image" Target="media/image261.jpeg"/><Relationship Id="rId277" Type="http://schemas.openxmlformats.org/officeDocument/2006/relationships/image" Target="media/image260.jpeg"/><Relationship Id="rId276" Type="http://schemas.openxmlformats.org/officeDocument/2006/relationships/image" Target="media/image259.jpeg"/><Relationship Id="rId275" Type="http://schemas.openxmlformats.org/officeDocument/2006/relationships/image" Target="media/image258.jpeg"/><Relationship Id="rId274" Type="http://schemas.openxmlformats.org/officeDocument/2006/relationships/image" Target="media/image257.jpeg"/><Relationship Id="rId273" Type="http://schemas.openxmlformats.org/officeDocument/2006/relationships/image" Target="media/image256.png"/><Relationship Id="rId272" Type="http://schemas.openxmlformats.org/officeDocument/2006/relationships/image" Target="media/image255.jpeg"/><Relationship Id="rId271" Type="http://schemas.openxmlformats.org/officeDocument/2006/relationships/image" Target="media/image254.jpeg"/><Relationship Id="rId270" Type="http://schemas.openxmlformats.org/officeDocument/2006/relationships/image" Target="media/image253.jpeg"/><Relationship Id="rId27" Type="http://schemas.openxmlformats.org/officeDocument/2006/relationships/image" Target="media/image10.png"/><Relationship Id="rId269" Type="http://schemas.openxmlformats.org/officeDocument/2006/relationships/image" Target="media/image252.jpeg"/><Relationship Id="rId268" Type="http://schemas.openxmlformats.org/officeDocument/2006/relationships/image" Target="media/image251.png"/><Relationship Id="rId267" Type="http://schemas.openxmlformats.org/officeDocument/2006/relationships/image" Target="media/image250.jpeg"/><Relationship Id="rId266" Type="http://schemas.openxmlformats.org/officeDocument/2006/relationships/image" Target="media/image249.jpeg"/><Relationship Id="rId265" Type="http://schemas.openxmlformats.org/officeDocument/2006/relationships/image" Target="media/image248.png"/><Relationship Id="rId264" Type="http://schemas.openxmlformats.org/officeDocument/2006/relationships/image" Target="media/image247.png"/><Relationship Id="rId263" Type="http://schemas.openxmlformats.org/officeDocument/2006/relationships/image" Target="media/image246.png"/><Relationship Id="rId262" Type="http://schemas.openxmlformats.org/officeDocument/2006/relationships/image" Target="media/image245.png"/><Relationship Id="rId261" Type="http://schemas.openxmlformats.org/officeDocument/2006/relationships/image" Target="media/image244.png"/><Relationship Id="rId260" Type="http://schemas.openxmlformats.org/officeDocument/2006/relationships/image" Target="media/image243.png"/><Relationship Id="rId26" Type="http://schemas.openxmlformats.org/officeDocument/2006/relationships/image" Target="media/image9.png"/><Relationship Id="rId259" Type="http://schemas.openxmlformats.org/officeDocument/2006/relationships/image" Target="media/image242.jpeg"/><Relationship Id="rId258" Type="http://schemas.openxmlformats.org/officeDocument/2006/relationships/image" Target="media/image241.jpeg"/><Relationship Id="rId257" Type="http://schemas.openxmlformats.org/officeDocument/2006/relationships/image" Target="media/image240.png"/><Relationship Id="rId256" Type="http://schemas.openxmlformats.org/officeDocument/2006/relationships/image" Target="media/image239.jpeg"/><Relationship Id="rId255" Type="http://schemas.openxmlformats.org/officeDocument/2006/relationships/image" Target="media/image238.jpeg"/><Relationship Id="rId254" Type="http://schemas.openxmlformats.org/officeDocument/2006/relationships/image" Target="media/image237.png"/><Relationship Id="rId253" Type="http://schemas.openxmlformats.org/officeDocument/2006/relationships/image" Target="media/image236.jpeg"/><Relationship Id="rId252" Type="http://schemas.openxmlformats.org/officeDocument/2006/relationships/image" Target="media/image235.png"/><Relationship Id="rId251" Type="http://schemas.openxmlformats.org/officeDocument/2006/relationships/image" Target="media/image234.jpeg"/><Relationship Id="rId250" Type="http://schemas.openxmlformats.org/officeDocument/2006/relationships/image" Target="media/image233.jpeg"/><Relationship Id="rId25" Type="http://schemas.openxmlformats.org/officeDocument/2006/relationships/image" Target="media/image8.png"/><Relationship Id="rId249" Type="http://schemas.openxmlformats.org/officeDocument/2006/relationships/image" Target="media/image232.jpeg"/><Relationship Id="rId248" Type="http://schemas.openxmlformats.org/officeDocument/2006/relationships/image" Target="media/image231.jpeg"/><Relationship Id="rId247" Type="http://schemas.openxmlformats.org/officeDocument/2006/relationships/image" Target="media/image230.jpeg"/><Relationship Id="rId246" Type="http://schemas.openxmlformats.org/officeDocument/2006/relationships/image" Target="media/image229.jpeg"/><Relationship Id="rId245" Type="http://schemas.openxmlformats.org/officeDocument/2006/relationships/image" Target="media/image228.jpeg"/><Relationship Id="rId244" Type="http://schemas.openxmlformats.org/officeDocument/2006/relationships/image" Target="media/image227.jpeg"/><Relationship Id="rId243" Type="http://schemas.openxmlformats.org/officeDocument/2006/relationships/image" Target="media/image226.jpeg"/><Relationship Id="rId242" Type="http://schemas.openxmlformats.org/officeDocument/2006/relationships/image" Target="media/image225.jpeg"/><Relationship Id="rId241" Type="http://schemas.openxmlformats.org/officeDocument/2006/relationships/image" Target="media/image224.jpeg"/><Relationship Id="rId240" Type="http://schemas.openxmlformats.org/officeDocument/2006/relationships/image" Target="media/image223.jpeg"/><Relationship Id="rId24" Type="http://schemas.openxmlformats.org/officeDocument/2006/relationships/image" Target="media/image7.png"/><Relationship Id="rId239" Type="http://schemas.openxmlformats.org/officeDocument/2006/relationships/image" Target="media/image222.jpeg"/><Relationship Id="rId238" Type="http://schemas.openxmlformats.org/officeDocument/2006/relationships/image" Target="media/image221.jpeg"/><Relationship Id="rId237" Type="http://schemas.openxmlformats.org/officeDocument/2006/relationships/image" Target="media/image220.jpeg"/><Relationship Id="rId236" Type="http://schemas.openxmlformats.org/officeDocument/2006/relationships/image" Target="media/image219.jpeg"/><Relationship Id="rId235" Type="http://schemas.openxmlformats.org/officeDocument/2006/relationships/image" Target="media/image218.png"/><Relationship Id="rId234" Type="http://schemas.openxmlformats.org/officeDocument/2006/relationships/image" Target="media/image217.png"/><Relationship Id="rId233" Type="http://schemas.openxmlformats.org/officeDocument/2006/relationships/image" Target="media/image216.png"/><Relationship Id="rId232" Type="http://schemas.openxmlformats.org/officeDocument/2006/relationships/image" Target="media/image215.png"/><Relationship Id="rId231" Type="http://schemas.openxmlformats.org/officeDocument/2006/relationships/image" Target="media/image214.png"/><Relationship Id="rId230" Type="http://schemas.openxmlformats.org/officeDocument/2006/relationships/image" Target="media/image213.png"/><Relationship Id="rId23" Type="http://schemas.openxmlformats.org/officeDocument/2006/relationships/image" Target="media/image6.png"/><Relationship Id="rId229" Type="http://schemas.openxmlformats.org/officeDocument/2006/relationships/image" Target="media/image212.png"/><Relationship Id="rId228" Type="http://schemas.openxmlformats.org/officeDocument/2006/relationships/image" Target="media/image211.png"/><Relationship Id="rId227" Type="http://schemas.openxmlformats.org/officeDocument/2006/relationships/image" Target="media/image210.png"/><Relationship Id="rId226" Type="http://schemas.openxmlformats.org/officeDocument/2006/relationships/image" Target="media/image209.png"/><Relationship Id="rId225" Type="http://schemas.openxmlformats.org/officeDocument/2006/relationships/image" Target="media/image208.png"/><Relationship Id="rId224" Type="http://schemas.openxmlformats.org/officeDocument/2006/relationships/image" Target="media/image207.png"/><Relationship Id="rId223" Type="http://schemas.openxmlformats.org/officeDocument/2006/relationships/image" Target="media/image206.png"/><Relationship Id="rId222" Type="http://schemas.openxmlformats.org/officeDocument/2006/relationships/image" Target="media/image205.png"/><Relationship Id="rId221" Type="http://schemas.openxmlformats.org/officeDocument/2006/relationships/image" Target="media/image204.png"/><Relationship Id="rId220" Type="http://schemas.openxmlformats.org/officeDocument/2006/relationships/image" Target="media/image203.png"/><Relationship Id="rId22" Type="http://schemas.openxmlformats.org/officeDocument/2006/relationships/image" Target="media/image5.png"/><Relationship Id="rId219" Type="http://schemas.openxmlformats.org/officeDocument/2006/relationships/image" Target="media/image202.png"/><Relationship Id="rId218" Type="http://schemas.openxmlformats.org/officeDocument/2006/relationships/image" Target="media/image201.png"/><Relationship Id="rId217" Type="http://schemas.openxmlformats.org/officeDocument/2006/relationships/image" Target="media/image200.png"/><Relationship Id="rId216" Type="http://schemas.openxmlformats.org/officeDocument/2006/relationships/image" Target="media/image199.png"/><Relationship Id="rId215" Type="http://schemas.openxmlformats.org/officeDocument/2006/relationships/image" Target="media/image198.png"/><Relationship Id="rId214" Type="http://schemas.openxmlformats.org/officeDocument/2006/relationships/image" Target="media/image197.png"/><Relationship Id="rId213" Type="http://schemas.openxmlformats.org/officeDocument/2006/relationships/image" Target="media/image196.png"/><Relationship Id="rId212" Type="http://schemas.openxmlformats.org/officeDocument/2006/relationships/image" Target="media/image195.png"/><Relationship Id="rId211" Type="http://schemas.openxmlformats.org/officeDocument/2006/relationships/image" Target="media/image194.png"/><Relationship Id="rId210" Type="http://schemas.openxmlformats.org/officeDocument/2006/relationships/image" Target="media/image193.png"/><Relationship Id="rId21" Type="http://schemas.openxmlformats.org/officeDocument/2006/relationships/image" Target="media/image4.png"/><Relationship Id="rId209" Type="http://schemas.openxmlformats.org/officeDocument/2006/relationships/image" Target="media/image192.png"/><Relationship Id="rId208" Type="http://schemas.openxmlformats.org/officeDocument/2006/relationships/image" Target="media/image191.png"/><Relationship Id="rId207" Type="http://schemas.openxmlformats.org/officeDocument/2006/relationships/image" Target="media/image190.jpeg"/><Relationship Id="rId206" Type="http://schemas.openxmlformats.org/officeDocument/2006/relationships/image" Target="media/image189.jpeg"/><Relationship Id="rId205" Type="http://schemas.openxmlformats.org/officeDocument/2006/relationships/image" Target="media/image188.png"/><Relationship Id="rId204" Type="http://schemas.openxmlformats.org/officeDocument/2006/relationships/image" Target="media/image187.jpeg"/><Relationship Id="rId203" Type="http://schemas.openxmlformats.org/officeDocument/2006/relationships/image" Target="media/image186.jpeg"/><Relationship Id="rId202" Type="http://schemas.openxmlformats.org/officeDocument/2006/relationships/image" Target="media/image185.jpeg"/><Relationship Id="rId201" Type="http://schemas.openxmlformats.org/officeDocument/2006/relationships/image" Target="media/image184.jpeg"/><Relationship Id="rId200" Type="http://schemas.openxmlformats.org/officeDocument/2006/relationships/image" Target="media/image183.jpeg"/><Relationship Id="rId20" Type="http://schemas.openxmlformats.org/officeDocument/2006/relationships/image" Target="media/image3.png"/><Relationship Id="rId2" Type="http://schemas.openxmlformats.org/officeDocument/2006/relationships/settings" Target="settings.xml"/><Relationship Id="rId199" Type="http://schemas.openxmlformats.org/officeDocument/2006/relationships/image" Target="media/image182.jpeg"/><Relationship Id="rId198" Type="http://schemas.openxmlformats.org/officeDocument/2006/relationships/image" Target="media/image181.jpeg"/><Relationship Id="rId197" Type="http://schemas.openxmlformats.org/officeDocument/2006/relationships/image" Target="media/image180.png"/><Relationship Id="rId196" Type="http://schemas.openxmlformats.org/officeDocument/2006/relationships/image" Target="media/image179.jpeg"/><Relationship Id="rId195" Type="http://schemas.openxmlformats.org/officeDocument/2006/relationships/image" Target="media/image178.jpeg"/><Relationship Id="rId194" Type="http://schemas.openxmlformats.org/officeDocument/2006/relationships/image" Target="media/image177.jpeg"/><Relationship Id="rId193" Type="http://schemas.openxmlformats.org/officeDocument/2006/relationships/image" Target="media/image176.png"/><Relationship Id="rId192" Type="http://schemas.openxmlformats.org/officeDocument/2006/relationships/image" Target="media/image175.jpeg"/><Relationship Id="rId191" Type="http://schemas.openxmlformats.org/officeDocument/2006/relationships/image" Target="media/image174.jpeg"/><Relationship Id="rId190" Type="http://schemas.openxmlformats.org/officeDocument/2006/relationships/image" Target="media/image173.jpeg"/><Relationship Id="rId19" Type="http://schemas.openxmlformats.org/officeDocument/2006/relationships/image" Target="media/image2.png"/><Relationship Id="rId189" Type="http://schemas.openxmlformats.org/officeDocument/2006/relationships/image" Target="media/image172.jpeg"/><Relationship Id="rId188" Type="http://schemas.openxmlformats.org/officeDocument/2006/relationships/image" Target="media/image171.png"/><Relationship Id="rId187" Type="http://schemas.openxmlformats.org/officeDocument/2006/relationships/image" Target="media/image170.png"/><Relationship Id="rId186" Type="http://schemas.openxmlformats.org/officeDocument/2006/relationships/image" Target="media/image169.png"/><Relationship Id="rId185" Type="http://schemas.openxmlformats.org/officeDocument/2006/relationships/image" Target="media/image168.png"/><Relationship Id="rId184" Type="http://schemas.openxmlformats.org/officeDocument/2006/relationships/image" Target="media/image167.jpeg"/><Relationship Id="rId183" Type="http://schemas.openxmlformats.org/officeDocument/2006/relationships/image" Target="media/image166.jpeg"/><Relationship Id="rId182" Type="http://schemas.openxmlformats.org/officeDocument/2006/relationships/image" Target="media/image165.jpeg"/><Relationship Id="rId181" Type="http://schemas.openxmlformats.org/officeDocument/2006/relationships/image" Target="media/image164.jpeg"/><Relationship Id="rId180" Type="http://schemas.openxmlformats.org/officeDocument/2006/relationships/image" Target="media/image163.png"/><Relationship Id="rId18" Type="http://schemas.openxmlformats.org/officeDocument/2006/relationships/image" Target="media/image1.jpeg"/><Relationship Id="rId179" Type="http://schemas.openxmlformats.org/officeDocument/2006/relationships/image" Target="media/image162.jpeg"/><Relationship Id="rId178" Type="http://schemas.openxmlformats.org/officeDocument/2006/relationships/image" Target="media/image161.jpeg"/><Relationship Id="rId177" Type="http://schemas.openxmlformats.org/officeDocument/2006/relationships/image" Target="media/image160.jpeg"/><Relationship Id="rId176" Type="http://schemas.openxmlformats.org/officeDocument/2006/relationships/image" Target="media/image159.png"/><Relationship Id="rId175" Type="http://schemas.openxmlformats.org/officeDocument/2006/relationships/image" Target="media/image158.jpeg"/><Relationship Id="rId174" Type="http://schemas.openxmlformats.org/officeDocument/2006/relationships/image" Target="media/image157.png"/><Relationship Id="rId173" Type="http://schemas.openxmlformats.org/officeDocument/2006/relationships/image" Target="media/image156.jpeg"/><Relationship Id="rId172" Type="http://schemas.openxmlformats.org/officeDocument/2006/relationships/image" Target="media/image155.jpeg"/><Relationship Id="rId171" Type="http://schemas.openxmlformats.org/officeDocument/2006/relationships/image" Target="media/image154.png"/><Relationship Id="rId170" Type="http://schemas.openxmlformats.org/officeDocument/2006/relationships/image" Target="media/image153.jpeg"/><Relationship Id="rId17" Type="http://schemas.openxmlformats.org/officeDocument/2006/relationships/theme" Target="theme/theme1.xml"/><Relationship Id="rId169" Type="http://schemas.openxmlformats.org/officeDocument/2006/relationships/image" Target="media/image152.png"/><Relationship Id="rId168" Type="http://schemas.openxmlformats.org/officeDocument/2006/relationships/image" Target="media/image151.jpeg"/><Relationship Id="rId167" Type="http://schemas.openxmlformats.org/officeDocument/2006/relationships/image" Target="media/image150.png"/><Relationship Id="rId166" Type="http://schemas.openxmlformats.org/officeDocument/2006/relationships/image" Target="media/image149.jpeg"/><Relationship Id="rId165" Type="http://schemas.openxmlformats.org/officeDocument/2006/relationships/image" Target="media/image148.jpeg"/><Relationship Id="rId164" Type="http://schemas.openxmlformats.org/officeDocument/2006/relationships/image" Target="media/image147.png"/><Relationship Id="rId163" Type="http://schemas.openxmlformats.org/officeDocument/2006/relationships/image" Target="media/image146.jpeg"/><Relationship Id="rId162" Type="http://schemas.openxmlformats.org/officeDocument/2006/relationships/image" Target="media/image145.jpeg"/><Relationship Id="rId161" Type="http://schemas.openxmlformats.org/officeDocument/2006/relationships/image" Target="media/image144.jpeg"/><Relationship Id="rId160" Type="http://schemas.openxmlformats.org/officeDocument/2006/relationships/image" Target="media/image143.jpeg"/><Relationship Id="rId16" Type="http://schemas.openxmlformats.org/officeDocument/2006/relationships/footer" Target="footer10.xml"/><Relationship Id="rId159" Type="http://schemas.openxmlformats.org/officeDocument/2006/relationships/image" Target="media/image142.jpeg"/><Relationship Id="rId158" Type="http://schemas.openxmlformats.org/officeDocument/2006/relationships/image" Target="media/image141.jpeg"/><Relationship Id="rId157" Type="http://schemas.openxmlformats.org/officeDocument/2006/relationships/image" Target="media/image140.jpeg"/><Relationship Id="rId156" Type="http://schemas.openxmlformats.org/officeDocument/2006/relationships/image" Target="media/image139.jpeg"/><Relationship Id="rId155" Type="http://schemas.openxmlformats.org/officeDocument/2006/relationships/image" Target="media/image138.jpeg"/><Relationship Id="rId154" Type="http://schemas.openxmlformats.org/officeDocument/2006/relationships/image" Target="media/image137.jpeg"/><Relationship Id="rId153" Type="http://schemas.openxmlformats.org/officeDocument/2006/relationships/image" Target="media/image136.png"/><Relationship Id="rId152" Type="http://schemas.openxmlformats.org/officeDocument/2006/relationships/image" Target="media/image135.jpeg"/><Relationship Id="rId151" Type="http://schemas.openxmlformats.org/officeDocument/2006/relationships/image" Target="media/image134.jpeg"/><Relationship Id="rId150" Type="http://schemas.openxmlformats.org/officeDocument/2006/relationships/image" Target="media/image133.jpeg"/><Relationship Id="rId15" Type="http://schemas.openxmlformats.org/officeDocument/2006/relationships/footer" Target="footer9.xml"/><Relationship Id="rId149" Type="http://schemas.openxmlformats.org/officeDocument/2006/relationships/image" Target="media/image132.png"/><Relationship Id="rId148" Type="http://schemas.openxmlformats.org/officeDocument/2006/relationships/image" Target="media/image131.jpeg"/><Relationship Id="rId147" Type="http://schemas.openxmlformats.org/officeDocument/2006/relationships/image" Target="media/image130.png"/><Relationship Id="rId146" Type="http://schemas.openxmlformats.org/officeDocument/2006/relationships/image" Target="media/image129.jpeg"/><Relationship Id="rId145" Type="http://schemas.openxmlformats.org/officeDocument/2006/relationships/image" Target="media/image128.jpeg"/><Relationship Id="rId144" Type="http://schemas.openxmlformats.org/officeDocument/2006/relationships/image" Target="media/image127.jpeg"/><Relationship Id="rId143" Type="http://schemas.openxmlformats.org/officeDocument/2006/relationships/image" Target="media/image126.png"/><Relationship Id="rId142" Type="http://schemas.openxmlformats.org/officeDocument/2006/relationships/image" Target="media/image125.jpeg"/><Relationship Id="rId141" Type="http://schemas.openxmlformats.org/officeDocument/2006/relationships/image" Target="media/image124.jpeg"/><Relationship Id="rId140" Type="http://schemas.openxmlformats.org/officeDocument/2006/relationships/image" Target="media/image123.png"/><Relationship Id="rId14" Type="http://schemas.openxmlformats.org/officeDocument/2006/relationships/footer" Target="footer8.xml"/><Relationship Id="rId139" Type="http://schemas.openxmlformats.org/officeDocument/2006/relationships/image" Target="media/image122.jpeg"/><Relationship Id="rId138" Type="http://schemas.openxmlformats.org/officeDocument/2006/relationships/image" Target="media/image121.png"/><Relationship Id="rId137" Type="http://schemas.openxmlformats.org/officeDocument/2006/relationships/image" Target="media/image120.jpeg"/><Relationship Id="rId136" Type="http://schemas.openxmlformats.org/officeDocument/2006/relationships/image" Target="media/image119.jpeg"/><Relationship Id="rId135" Type="http://schemas.openxmlformats.org/officeDocument/2006/relationships/image" Target="media/image118.png"/><Relationship Id="rId134" Type="http://schemas.openxmlformats.org/officeDocument/2006/relationships/image" Target="media/image117.jpeg"/><Relationship Id="rId133" Type="http://schemas.openxmlformats.org/officeDocument/2006/relationships/image" Target="media/image116.png"/><Relationship Id="rId132" Type="http://schemas.openxmlformats.org/officeDocument/2006/relationships/image" Target="media/image115.jpeg"/><Relationship Id="rId131" Type="http://schemas.openxmlformats.org/officeDocument/2006/relationships/image" Target="media/image114.jpeg"/><Relationship Id="rId130" Type="http://schemas.openxmlformats.org/officeDocument/2006/relationships/image" Target="media/image113.jpeg"/><Relationship Id="rId13" Type="http://schemas.openxmlformats.org/officeDocument/2006/relationships/header" Target="header4.xml"/><Relationship Id="rId129" Type="http://schemas.openxmlformats.org/officeDocument/2006/relationships/image" Target="media/image112.jpeg"/><Relationship Id="rId128" Type="http://schemas.openxmlformats.org/officeDocument/2006/relationships/image" Target="media/image111.jpeg"/><Relationship Id="rId127" Type="http://schemas.openxmlformats.org/officeDocument/2006/relationships/image" Target="media/image110.jpeg"/><Relationship Id="rId126" Type="http://schemas.openxmlformats.org/officeDocument/2006/relationships/image" Target="media/image109.png"/><Relationship Id="rId125" Type="http://schemas.openxmlformats.org/officeDocument/2006/relationships/image" Target="media/image108.jpeg"/><Relationship Id="rId124" Type="http://schemas.openxmlformats.org/officeDocument/2006/relationships/image" Target="media/image107.png"/><Relationship Id="rId123" Type="http://schemas.openxmlformats.org/officeDocument/2006/relationships/image" Target="media/image106.jpeg"/><Relationship Id="rId122" Type="http://schemas.openxmlformats.org/officeDocument/2006/relationships/image" Target="media/image105.jpeg"/><Relationship Id="rId121" Type="http://schemas.openxmlformats.org/officeDocument/2006/relationships/image" Target="media/image104.png"/><Relationship Id="rId120" Type="http://schemas.openxmlformats.org/officeDocument/2006/relationships/image" Target="media/image103.png"/><Relationship Id="rId12" Type="http://schemas.openxmlformats.org/officeDocument/2006/relationships/footer" Target="footer7.xml"/><Relationship Id="rId119" Type="http://schemas.openxmlformats.org/officeDocument/2006/relationships/image" Target="media/image102.jpeg"/><Relationship Id="rId118" Type="http://schemas.openxmlformats.org/officeDocument/2006/relationships/image" Target="media/image101.jpeg"/><Relationship Id="rId117" Type="http://schemas.openxmlformats.org/officeDocument/2006/relationships/image" Target="media/image100.jpeg"/><Relationship Id="rId116" Type="http://schemas.openxmlformats.org/officeDocument/2006/relationships/image" Target="media/image99.jpeg"/><Relationship Id="rId115" Type="http://schemas.openxmlformats.org/officeDocument/2006/relationships/image" Target="media/image98.jpeg"/><Relationship Id="rId114" Type="http://schemas.openxmlformats.org/officeDocument/2006/relationships/image" Target="media/image97.jpeg"/><Relationship Id="rId113" Type="http://schemas.openxmlformats.org/officeDocument/2006/relationships/image" Target="media/image96.png"/><Relationship Id="rId112" Type="http://schemas.openxmlformats.org/officeDocument/2006/relationships/image" Target="media/image95.jpeg"/><Relationship Id="rId111" Type="http://schemas.openxmlformats.org/officeDocument/2006/relationships/image" Target="media/image94.jpeg"/><Relationship Id="rId110" Type="http://schemas.openxmlformats.org/officeDocument/2006/relationships/image" Target="media/image93.jpeg"/><Relationship Id="rId11" Type="http://schemas.openxmlformats.org/officeDocument/2006/relationships/footer" Target="footer6.xml"/><Relationship Id="rId109" Type="http://schemas.openxmlformats.org/officeDocument/2006/relationships/image" Target="media/image92.png"/><Relationship Id="rId108" Type="http://schemas.openxmlformats.org/officeDocument/2006/relationships/image" Target="media/image91.jpeg"/><Relationship Id="rId107" Type="http://schemas.openxmlformats.org/officeDocument/2006/relationships/image" Target="media/image90.jpeg"/><Relationship Id="rId106" Type="http://schemas.openxmlformats.org/officeDocument/2006/relationships/image" Target="media/image89.jpeg"/><Relationship Id="rId105" Type="http://schemas.openxmlformats.org/officeDocument/2006/relationships/image" Target="media/image88.png"/><Relationship Id="rId104" Type="http://schemas.openxmlformats.org/officeDocument/2006/relationships/image" Target="media/image87.jpeg"/><Relationship Id="rId103" Type="http://schemas.openxmlformats.org/officeDocument/2006/relationships/image" Target="media/image86.jpeg"/><Relationship Id="rId102" Type="http://schemas.openxmlformats.org/officeDocument/2006/relationships/image" Target="media/image85.jpeg"/><Relationship Id="rId101" Type="http://schemas.openxmlformats.org/officeDocument/2006/relationships/image" Target="media/image84.jpeg"/><Relationship Id="rId100" Type="http://schemas.openxmlformats.org/officeDocument/2006/relationships/image" Target="media/image83.jpe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26"/>
    <customShpInfo spid="_x0000_s1040"/>
    <customShpInfo spid="_x0000_s1041"/>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42"/>
    <customShpInfo spid="_x0000_s1096"/>
    <customShpInfo spid="_x0000_s1097"/>
    <customShpInfo spid="_x0000_s1095"/>
    <customShpInfo spid="_x0000_s1099"/>
    <customShpInfo spid="_x0000_s1100"/>
    <customShpInfo spid="_x0000_s1098"/>
    <customShpInfo spid="_x0000_s1102"/>
    <customShpInfo spid="_x0000_s1103"/>
    <customShpInfo spid="_x0000_s1104"/>
    <customShpInfo spid="_x0000_s1105"/>
    <customShpInfo spid="_x0000_s1106"/>
    <customShpInfo spid="_x0000_s1101"/>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07"/>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18"/>
    <customShpInfo spid="_x0000_s1129"/>
    <customShpInfo spid="_x0000_s1137"/>
    <customShpInfo spid="_x0000_s1138"/>
    <customShpInfo spid="_x0000_s1139"/>
    <customShpInfo spid="_x0000_s1136"/>
    <customShpInfo spid="_x0000_s1141"/>
    <customShpInfo spid="_x0000_s1142"/>
    <customShpInfo spid="_x0000_s1143"/>
    <customShpInfo spid="_x0000_s1144"/>
    <customShpInfo spid="_x0000_s1145"/>
    <customShpInfo spid="_x0000_s1146"/>
    <customShpInfo spid="_x0000_s1147"/>
    <customShpInfo spid="_x0000_s1140"/>
    <customShpInfo spid="_x0000_s1149"/>
    <customShpInfo spid="_x0000_s1156"/>
    <customShpInfo spid="_x0000_s1154"/>
    <customShpInfo spid="_x0000_s1153"/>
    <customShpInfo spid="_x0000_s1152"/>
    <customShpInfo spid="_x0000_s1151"/>
    <customShpInfo spid="_x0000_s1150"/>
    <customShpInfo spid="_x0000_s1158"/>
    <customShpInfo spid="_x0000_s1159"/>
    <customShpInfo spid="_x0000_s1160"/>
    <customShpInfo spid="_x0000_s1157"/>
    <customShpInfo spid="_x0000_s1162"/>
    <customShpInfo spid="_x0000_s1163"/>
    <customShpInfo spid="_x0000_s1164"/>
    <customShpInfo spid="_x0000_s1165"/>
    <customShpInfo spid="_x0000_s1166"/>
    <customShpInfo spid="_x0000_s1167"/>
    <customShpInfo spid="_x0000_s1161"/>
    <customShpInfo spid="_x0000_s1169"/>
    <customShpInfo spid="_x0000_s1170"/>
    <customShpInfo spid="_x0000_s1171"/>
    <customShpInfo spid="_x0000_s1172"/>
    <customShpInfo spid="_x0000_s1173"/>
    <customShpInfo spid="_x0000_s1174"/>
    <customShpInfo spid="_x0000_s1168"/>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175"/>
    <customShpInfo spid="_x0000_s1267"/>
    <customShpInfo spid="_x0000_s1268"/>
    <customShpInfo spid="_x0000_s1269"/>
    <customShpInfo spid="_x0000_s1270"/>
    <customShpInfo spid="_x0000_s1271"/>
    <customShpInfo spid="_x0000_s1272"/>
    <customShpInfo spid="_x0000_s1266"/>
    <customShpInfo spid="_x0000_s1274"/>
    <customShpInfo spid="_x0000_s1275"/>
    <customShpInfo spid="_x0000_s1276"/>
    <customShpInfo spid="_x0000_s1273"/>
    <customShpInfo spid="_x0000_s1278"/>
    <customShpInfo spid="_x0000_s1279"/>
    <customShpInfo spid="_x0000_s1280"/>
    <customShpInfo spid="_x0000_s1277"/>
    <customShpInfo spid="_x0000_s1282"/>
    <customShpInfo spid="_x0000_s1283"/>
    <customShpInfo spid="_x0000_s1284"/>
    <customShpInfo spid="_x0000_s1285"/>
    <customShpInfo spid="_x0000_s1286"/>
    <customShpInfo spid="_x0000_s1281"/>
    <customShpInfo spid="_x0000_s1288"/>
    <customShpInfo spid="_x0000_s1289"/>
    <customShpInfo spid="_x0000_s1290"/>
    <customShpInfo spid="_x0000_s1291"/>
    <customShpInfo spid="_x0000_s1292"/>
    <customShpInfo spid="_x0000_s1287"/>
    <customShpInfo spid="_x0000_s1293"/>
    <customShpInfo spid="_x0000_s1294"/>
    <customShpInfo spid="_x0000_s1296"/>
    <customShpInfo spid="_x0000_s1297"/>
    <customShpInfo spid="_x0000_s1298"/>
    <customShpInfo spid="_x0000_s1295"/>
    <customShpInfo spid="_x0000_s1300"/>
    <customShpInfo spid="_x0000_s1301"/>
    <customShpInfo spid="_x0000_s1302"/>
    <customShpInfo spid="_x0000_s1299"/>
    <customShpInfo spid="_x0000_s1303"/>
    <customShpInfo spid="_x0000_s1305"/>
    <customShpInfo spid="_x0000_s1306"/>
    <customShpInfo spid="_x0000_s1307"/>
    <customShpInfo spid="_x0000_s1304"/>
    <customShpInfo spid="_x0000_s1309"/>
    <customShpInfo spid="_x0000_s1310"/>
    <customShpInfo spid="_x0000_s1311"/>
    <customShpInfo spid="_x0000_s1312"/>
    <customShpInfo spid="_x0000_s1313"/>
    <customShpInfo spid="_x0000_s1308"/>
    <customShpInfo spid="_x0000_s1315"/>
    <customShpInfo spid="_x0000_s1316"/>
    <customShpInfo spid="_x0000_s1317"/>
    <customShpInfo spid="_x0000_s1318"/>
    <customShpInfo spid="_x0000_s1314"/>
    <customShpInfo spid="_x0000_s1320"/>
    <customShpInfo spid="_x0000_s1321"/>
    <customShpInfo spid="_x0000_s1322"/>
    <customShpInfo spid="_x0000_s1319"/>
    <customShpInfo spid="_x0000_s1324"/>
    <customShpInfo spid="_x0000_s1325"/>
    <customShpInfo spid="_x0000_s1326"/>
    <customShpInfo spid="_x0000_s1327"/>
    <customShpInfo spid="_x0000_s1328"/>
    <customShpInfo spid="_x0000_s1329"/>
    <customShpInfo spid="_x0000_s1330"/>
    <customShpInfo spid="_x0000_s1323"/>
    <customShpInfo spid="_x0000_s1332"/>
    <customShpInfo spid="_x0000_s1333"/>
    <customShpInfo spid="_x0000_s1334"/>
    <customShpInfo spid="_x0000_s1335"/>
    <customShpInfo spid="_x0000_s1336"/>
    <customShpInfo spid="_x0000_s1337"/>
    <customShpInfo spid="_x0000_s1331"/>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38"/>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60"/>
    <customShpInfo spid="_x0000_s1381"/>
    <customShpInfo spid="_x0000_s1382"/>
    <customShpInfo spid="_x0000_s1383"/>
    <customShpInfo spid="_x0000_s1380"/>
    <customShpInfo spid="_x0000_s1385"/>
    <customShpInfo spid="_x0000_s1386"/>
    <customShpInfo spid="_x0000_s1384"/>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387"/>
    <customShpInfo spid="_x0000_s1406"/>
    <customShpInfo spid="_x0000_s1407"/>
    <customShpInfo spid="_x0000_s1408"/>
    <customShpInfo spid="_x0000_s1409"/>
    <customShpInfo spid="_x0000_s1410"/>
    <customShpInfo spid="_x0000_s1411"/>
    <customShpInfo spid="_x0000_s1412"/>
    <customShpInfo spid="_x0000_s1413"/>
    <customShpInfo spid="_x0000_s1405"/>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14"/>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3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45"/>
    <customShpInfo spid="_x0000_s1456"/>
    <customShpInfo spid="_x0000_s1457"/>
    <customShpInfo spid="_x0000_s1458"/>
    <customShpInfo spid="_x0000_s1459"/>
    <customShpInfo spid="_x0000_s1460"/>
    <customShpInfo spid="_x0000_s1461"/>
    <customShpInfo spid="_x0000_s1462"/>
    <customShpInfo spid="_x0000_s1463"/>
    <customShpInfo spid="_x0000_s1455"/>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64"/>
    <customShpInfo spid="_x0000_s1476"/>
    <customShpInfo spid="_x0000_s1477"/>
    <customShpInfo spid="_x0000_s1478"/>
    <customShpInfo spid="_x0000_s1479"/>
    <customShpInfo spid="_x0000_s1480"/>
    <customShpInfo spid="_x0000_s1481"/>
    <customShpInfo spid="_x0000_s1482"/>
    <customShpInfo spid="_x0000_s1483"/>
    <customShpInfo spid="_x0000_s1475"/>
    <customShpInfo spid="_x0000_s1485"/>
    <customShpInfo spid="_x0000_s1486"/>
    <customShpInfo spid="_x0000_s1487"/>
    <customShpInfo spid="_x0000_s1488"/>
    <customShpInfo spid="_x0000_s1489"/>
    <customShpInfo spid="_x0000_s1490"/>
    <customShpInfo spid="_x0000_s1484"/>
    <customShpInfo spid="_x0000_s1492"/>
    <customShpInfo spid="_x0000_s1493"/>
    <customShpInfo spid="_x0000_s1494"/>
    <customShpInfo spid="_x0000_s1495"/>
    <customShpInfo spid="_x0000_s1496"/>
    <customShpInfo spid="_x0000_s1491"/>
    <customShpInfo spid="_x0000_s1498"/>
    <customShpInfo spid="_x0000_s1499"/>
    <customShpInfo spid="_x0000_s1500"/>
    <customShpInfo spid="_x0000_s1501"/>
    <customShpInfo spid="_x0000_s1502"/>
    <customShpInfo spid="_x0000_s1497"/>
    <customShpInfo spid="_x0000_s1504"/>
    <customShpInfo spid="_x0000_s1505"/>
    <customShpInfo spid="_x0000_s1506"/>
    <customShpInfo spid="_x0000_s1507"/>
    <customShpInfo spid="_x0000_s1508"/>
    <customShpInfo spid="_x0000_s1509"/>
    <customShpInfo spid="_x0000_s1510"/>
    <customShpInfo spid="_x0000_s1511"/>
    <customShpInfo spid="_x0000_s1503"/>
    <customShpInfo spid="_x0000_s1513"/>
    <customShpInfo spid="_x0000_s1514"/>
    <customShpInfo spid="_x0000_s1512"/>
    <customShpInfo spid="_x0000_s1516"/>
    <customShpInfo spid="_x0000_s1517"/>
    <customShpInfo spid="_x0000_s1518"/>
    <customShpInfo spid="_x0000_s1519"/>
    <customShpInfo spid="_x0000_s1515"/>
    <customShpInfo spid="_x0000_s1521"/>
    <customShpInfo spid="_x0000_s1522"/>
    <customShpInfo spid="_x0000_s1523"/>
    <customShpInfo spid="_x0000_s1524"/>
    <customShpInfo spid="_x0000_s1520"/>
    <customShpInfo spid="_x0000_s1526"/>
    <customShpInfo spid="_x0000_s1527"/>
    <customShpInfo spid="_x0000_s1528"/>
    <customShpInfo spid="_x0000_s1529"/>
    <customShpInfo spid="_x0000_s1525"/>
    <customShpInfo spid="_x0000_s1531"/>
    <customShpInfo spid="_x0000_s1532"/>
    <customShpInfo spid="_x0000_s1533"/>
    <customShpInfo spid="_x0000_s1534"/>
    <customShpInfo spid="_x0000_s1530"/>
    <customShpInfo spid="_x0000_s1536"/>
    <customShpInfo spid="_x0000_s1537"/>
    <customShpInfo spid="_x0000_s1538"/>
    <customShpInfo spid="_x0000_s1539"/>
    <customShpInfo spid="_x0000_s1535"/>
    <customShpInfo spid="_x0000_s1541"/>
    <customShpInfo spid="_x0000_s1542"/>
    <customShpInfo spid="_x0000_s1543"/>
    <customShpInfo spid="_x0000_s1544"/>
    <customShpInfo spid="_x0000_s1540"/>
    <customShpInfo spid="_x0000_s1546"/>
    <customShpInfo spid="_x0000_s1547"/>
    <customShpInfo spid="_x0000_s1548"/>
    <customShpInfo spid="_x0000_s1549"/>
    <customShpInfo spid="_x0000_s1545"/>
    <customShpInfo spid="_x0000_s1551"/>
    <customShpInfo spid="_x0000_s1552"/>
    <customShpInfo spid="_x0000_s1553"/>
    <customShpInfo spid="_x0000_s1554"/>
    <customShpInfo spid="_x0000_s1550"/>
    <customShpInfo spid="_x0000_s1556"/>
    <customShpInfo spid="_x0000_s1557"/>
    <customShpInfo spid="_x0000_s1558"/>
    <customShpInfo spid="_x0000_s1559"/>
    <customShpInfo spid="_x0000_s1555"/>
    <customShpInfo spid="_x0000_s1561"/>
    <customShpInfo spid="_x0000_s1562"/>
    <customShpInfo spid="_x0000_s1563"/>
    <customShpInfo spid="_x0000_s1564"/>
    <customShpInfo spid="_x0000_s1560"/>
    <customShpInfo spid="_x0000_s1566"/>
    <customShpInfo spid="_x0000_s1567"/>
    <customShpInfo spid="_x0000_s1568"/>
    <customShpInfo spid="_x0000_s1569"/>
    <customShpInfo spid="_x0000_s1570"/>
    <customShpInfo spid="_x0000_s1565"/>
    <customShpInfo spid="_x0000_s1572"/>
    <customShpInfo spid="_x0000_s1573"/>
    <customShpInfo spid="_x0000_s1574"/>
    <customShpInfo spid="_x0000_s1575"/>
    <customShpInfo spid="_x0000_s1571"/>
    <customShpInfo spid="_x0000_s1577"/>
    <customShpInfo spid="_x0000_s1578"/>
    <customShpInfo spid="_x0000_s1579"/>
    <customShpInfo spid="_x0000_s1576"/>
    <customShpInfo spid="_x0000_s1581"/>
    <customShpInfo spid="_x0000_s1582"/>
    <customShpInfo spid="_x0000_s1583"/>
    <customShpInfo spid="_x0000_s1580"/>
    <customShpInfo spid="_x0000_s1585"/>
    <customShpInfo spid="_x0000_s1586"/>
    <customShpInfo spid="_x0000_s1587"/>
    <customShpInfo spid="_x0000_s1588"/>
    <customShpInfo spid="_x0000_s1589"/>
    <customShpInfo spid="_x0000_s1584"/>
    <customShpInfo spid="_x0000_s1591"/>
    <customShpInfo spid="_x0000_s1592"/>
    <customShpInfo spid="_x0000_s1593"/>
    <customShpInfo spid="_x0000_s1590"/>
    <customShpInfo spid="_x0000_s1595"/>
    <customShpInfo spid="_x0000_s1596"/>
    <customShpInfo spid="_x0000_s1594"/>
    <customShpInfo spid="_x0000_s1598"/>
    <customShpInfo spid="_x0000_s1599"/>
    <customShpInfo spid="_x0000_s15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2017-12-18T19:33:00Z</dcterms:created>
  <dc:creator>mayn</dc:creator>
  <cp:lastModifiedBy>XXX</cp:lastModifiedBy>
  <dcterms:modified xsi:type="dcterms:W3CDTF">2020-08-10T10:23:12Z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WPS Office</vt:lpwstr>
  </property>
  <property fmtid="{D5CDD505-2E9C-101B-9397-08002B2CF9AE}" pid="4" name="LastSaved">
    <vt:filetime>2017-12-18T00:00:00Z</vt:filetime>
  </property>
  <property fmtid="{D5CDD505-2E9C-101B-9397-08002B2CF9AE}" pid="5" name="KSOProductBuildVer">
    <vt:lpwstr>2052-11.1.0.9828</vt:lpwstr>
  </property>
</Properties>
</file>